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DB9" w:rsidRDefault="00BD1113" w:rsidP="00795CCA">
      <w:pPr>
        <w:spacing w:before="206"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амообследование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E0A" w:rsidRDefault="00216E0A" w:rsidP="00795CCA">
      <w:pPr>
        <w:spacing w:before="206"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:rsidR="00BD1113" w:rsidRDefault="00BD1113" w:rsidP="00795CCA">
      <w:pPr>
        <w:spacing w:before="206"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:rsidR="00072AB3" w:rsidRPr="00072AB3" w:rsidRDefault="000C0DB9" w:rsidP="00072AB3">
      <w:pPr>
        <w:numPr>
          <w:ilvl w:val="0"/>
          <w:numId w:val="6"/>
        </w:numPr>
        <w:tabs>
          <w:tab w:val="clear" w:pos="720"/>
          <w:tab w:val="left" w:pos="284"/>
          <w:tab w:val="num" w:pos="90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72AB3">
        <w:rPr>
          <w:rFonts w:ascii="Times New Roman" w:hAnsi="Times New Roman" w:cs="Times New Roman"/>
          <w:sz w:val="24"/>
          <w:szCs w:val="24"/>
        </w:rPr>
        <w:lastRenderedPageBreak/>
        <w:t>Отчет подготовлен на основе аналитических материалов, предоставленных заместителем директора учебно-воспитательной (</w:t>
      </w:r>
      <w:proofErr w:type="spellStart"/>
      <w:r w:rsidRPr="00072AB3">
        <w:rPr>
          <w:rFonts w:ascii="Times New Roman" w:hAnsi="Times New Roman" w:cs="Times New Roman"/>
          <w:sz w:val="24"/>
          <w:szCs w:val="24"/>
        </w:rPr>
        <w:t>Баймухаметова</w:t>
      </w:r>
      <w:proofErr w:type="spellEnd"/>
      <w:r w:rsidRPr="00072AB3">
        <w:rPr>
          <w:rFonts w:ascii="Times New Roman" w:hAnsi="Times New Roman" w:cs="Times New Roman"/>
          <w:sz w:val="24"/>
          <w:szCs w:val="24"/>
        </w:rPr>
        <w:t xml:space="preserve"> Г.А.), классных руководителей и руководителей ШМО.</w:t>
      </w:r>
      <w:r w:rsidR="00072AB3" w:rsidRPr="00072A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AB3" w:rsidRPr="00072AB3" w:rsidRDefault="00072AB3" w:rsidP="00072AB3">
      <w:pPr>
        <w:numPr>
          <w:ilvl w:val="0"/>
          <w:numId w:val="6"/>
        </w:numPr>
        <w:tabs>
          <w:tab w:val="clear" w:pos="720"/>
          <w:tab w:val="left" w:pos="284"/>
          <w:tab w:val="num" w:pos="90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2AB3">
        <w:rPr>
          <w:rFonts w:ascii="Times New Roman" w:hAnsi="Times New Roman" w:cs="Times New Roman"/>
          <w:sz w:val="24"/>
          <w:szCs w:val="24"/>
        </w:rPr>
        <w:t>Нормативно-правовые документы, рабочие документы, регламентирующие направления деятельности ОУ (аналитические материалы, планы и анализы работы, программы, расписания уроков, дополнительного образования, статистические данные).</w:t>
      </w:r>
    </w:p>
    <w:p w:rsidR="00072AB3" w:rsidRPr="00072AB3" w:rsidRDefault="00072AB3" w:rsidP="00072AB3">
      <w:pPr>
        <w:numPr>
          <w:ilvl w:val="0"/>
          <w:numId w:val="6"/>
        </w:numPr>
        <w:tabs>
          <w:tab w:val="clear" w:pos="720"/>
          <w:tab w:val="left" w:pos="284"/>
          <w:tab w:val="num" w:pos="90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2AB3">
        <w:rPr>
          <w:rFonts w:ascii="Times New Roman" w:hAnsi="Times New Roman" w:cs="Times New Roman"/>
          <w:sz w:val="24"/>
          <w:szCs w:val="24"/>
        </w:rPr>
        <w:t xml:space="preserve">Анализ и результаты административных контрольных работ в выпускных (4, 9, 11) классах, определяющие качество подготовки выпускников (проведены в период </w:t>
      </w:r>
      <w:proofErr w:type="spellStart"/>
      <w:r w:rsidRPr="00072AB3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072AB3">
        <w:rPr>
          <w:rFonts w:ascii="Times New Roman" w:hAnsi="Times New Roman" w:cs="Times New Roman"/>
          <w:sz w:val="24"/>
          <w:szCs w:val="24"/>
        </w:rPr>
        <w:t>).</w:t>
      </w:r>
    </w:p>
    <w:p w:rsidR="00072AB3" w:rsidRPr="00072AB3" w:rsidRDefault="00072AB3" w:rsidP="00072AB3">
      <w:pPr>
        <w:numPr>
          <w:ilvl w:val="0"/>
          <w:numId w:val="6"/>
        </w:numPr>
        <w:tabs>
          <w:tab w:val="clear" w:pos="720"/>
          <w:tab w:val="left" w:pos="284"/>
          <w:tab w:val="num" w:pos="90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2AB3">
        <w:rPr>
          <w:rFonts w:ascii="Times New Roman" w:hAnsi="Times New Roman" w:cs="Times New Roman"/>
          <w:sz w:val="24"/>
          <w:szCs w:val="24"/>
        </w:rPr>
        <w:t>Результаты анкетирования участников образовательного процесса (определения степени удовлетворенности образовательным процессом).</w:t>
      </w:r>
    </w:p>
    <w:p w:rsidR="000C0DB9" w:rsidRDefault="000C0DB9" w:rsidP="00795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6E0A" w:rsidRDefault="00216E0A" w:rsidP="003A68EA">
      <w:pPr>
        <w:tabs>
          <w:tab w:val="left" w:pos="284"/>
          <w:tab w:val="left" w:pos="1134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68EA" w:rsidRPr="003A68EA" w:rsidRDefault="003A68EA" w:rsidP="003A68EA">
      <w:pPr>
        <w:tabs>
          <w:tab w:val="left" w:pos="284"/>
          <w:tab w:val="left" w:pos="1134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68EA">
        <w:rPr>
          <w:rFonts w:ascii="Times New Roman" w:hAnsi="Times New Roman" w:cs="Times New Roman"/>
          <w:b/>
          <w:sz w:val="24"/>
          <w:szCs w:val="24"/>
        </w:rPr>
        <w:t xml:space="preserve">Процедура </w:t>
      </w:r>
      <w:proofErr w:type="spellStart"/>
      <w:r w:rsidRPr="003A68EA">
        <w:rPr>
          <w:rFonts w:ascii="Times New Roman" w:hAnsi="Times New Roman" w:cs="Times New Roman"/>
          <w:b/>
          <w:sz w:val="24"/>
          <w:szCs w:val="24"/>
        </w:rPr>
        <w:t>самообследования</w:t>
      </w:r>
      <w:proofErr w:type="spellEnd"/>
      <w:r w:rsidRPr="003A68EA">
        <w:rPr>
          <w:rFonts w:ascii="Times New Roman" w:hAnsi="Times New Roman" w:cs="Times New Roman"/>
          <w:b/>
          <w:sz w:val="24"/>
          <w:szCs w:val="24"/>
        </w:rPr>
        <w:t xml:space="preserve"> способствует:</w:t>
      </w:r>
    </w:p>
    <w:p w:rsidR="003A68EA" w:rsidRPr="003A68EA" w:rsidRDefault="003A68EA" w:rsidP="003A68EA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68EA">
        <w:rPr>
          <w:rFonts w:ascii="Times New Roman" w:hAnsi="Times New Roman" w:cs="Times New Roman"/>
          <w:sz w:val="24"/>
          <w:szCs w:val="24"/>
        </w:rPr>
        <w:t>Определению соответствия работы учреждения образовательным целям и социальным гарантиям.</w:t>
      </w:r>
    </w:p>
    <w:p w:rsidR="003A68EA" w:rsidRPr="003A68EA" w:rsidRDefault="003A68EA" w:rsidP="003A68EA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68EA">
        <w:rPr>
          <w:rFonts w:ascii="Times New Roman" w:hAnsi="Times New Roman" w:cs="Times New Roman"/>
          <w:sz w:val="24"/>
          <w:szCs w:val="24"/>
        </w:rPr>
        <w:t>Рефлексивной оценке результатов деятельности педагогического коллектива, осознанию своих целей и задач и степени их достижения.</w:t>
      </w:r>
    </w:p>
    <w:p w:rsidR="003A68EA" w:rsidRPr="003A68EA" w:rsidRDefault="003A68EA" w:rsidP="003A68EA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68EA">
        <w:rPr>
          <w:rFonts w:ascii="Times New Roman" w:hAnsi="Times New Roman" w:cs="Times New Roman"/>
          <w:sz w:val="24"/>
          <w:szCs w:val="24"/>
        </w:rPr>
        <w:t>Возможности заявить о своих достижениях, отличительных показателях.</w:t>
      </w:r>
    </w:p>
    <w:p w:rsidR="003A68EA" w:rsidRPr="003A68EA" w:rsidRDefault="003A68EA" w:rsidP="003A68EA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68EA">
        <w:rPr>
          <w:rFonts w:ascii="Times New Roman" w:hAnsi="Times New Roman" w:cs="Times New Roman"/>
          <w:sz w:val="24"/>
          <w:szCs w:val="24"/>
        </w:rPr>
        <w:t>Определению существующих проблемных зон.</w:t>
      </w:r>
    </w:p>
    <w:p w:rsidR="003A68EA" w:rsidRDefault="003A68EA" w:rsidP="003A6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8EA">
        <w:rPr>
          <w:rFonts w:ascii="Times New Roman" w:hAnsi="Times New Roman" w:cs="Times New Roman"/>
          <w:sz w:val="24"/>
          <w:szCs w:val="24"/>
        </w:rPr>
        <w:t>Заданию вектора дальнейшего развития школы</w:t>
      </w:r>
      <w:r w:rsidR="00494A14">
        <w:rPr>
          <w:rFonts w:ascii="Times New Roman" w:hAnsi="Times New Roman" w:cs="Times New Roman"/>
          <w:sz w:val="24"/>
          <w:szCs w:val="24"/>
        </w:rPr>
        <w:t>.</w:t>
      </w:r>
    </w:p>
    <w:p w:rsidR="000C0DB9" w:rsidRPr="00795CCA" w:rsidRDefault="000C0DB9" w:rsidP="00795CC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C7C57" w:rsidRPr="00471A20" w:rsidRDefault="00471A20" w:rsidP="009C7C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71A20">
        <w:rPr>
          <w:rFonts w:ascii="Times New Roman" w:hAnsi="Times New Roman" w:cs="Times New Roman"/>
          <w:b/>
          <w:bCs/>
          <w:color w:val="8DB3E2" w:themeColor="text2" w:themeTint="66"/>
          <w:sz w:val="32"/>
          <w:szCs w:val="32"/>
        </w:rPr>
        <w:t>Информация</w:t>
      </w:r>
      <w:r w:rsidR="000C0DB9" w:rsidRPr="00471A20">
        <w:rPr>
          <w:rFonts w:ascii="Times New Roman" w:hAnsi="Times New Roman" w:cs="Times New Roman"/>
          <w:b/>
          <w:bCs/>
          <w:color w:val="8DB3E2" w:themeColor="text2" w:themeTint="66"/>
          <w:sz w:val="32"/>
          <w:szCs w:val="32"/>
        </w:rPr>
        <w:t xml:space="preserve">    </w:t>
      </w:r>
      <w:r w:rsidR="000C0DB9" w:rsidRPr="00471A20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</w:t>
      </w:r>
    </w:p>
    <w:p w:rsidR="009C7C57" w:rsidRPr="00475C23" w:rsidRDefault="009C7C57" w:rsidP="009C7C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7C57" w:rsidRPr="00475C23" w:rsidRDefault="009C7C57" w:rsidP="009C7C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75C23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475C23">
        <w:rPr>
          <w:rFonts w:ascii="Times New Roman" w:hAnsi="Times New Roman" w:cs="Times New Roman"/>
          <w:sz w:val="24"/>
          <w:szCs w:val="24"/>
        </w:rPr>
        <w:t>Полное и сокращенное в соответствии с его уставом:</w:t>
      </w:r>
      <w:r w:rsidRPr="00475C23">
        <w:rPr>
          <w:rFonts w:ascii="Times New Roman" w:hAnsi="Times New Roman" w:cs="Times New Roman"/>
          <w:sz w:val="24"/>
          <w:szCs w:val="24"/>
          <w:u w:val="single"/>
        </w:rPr>
        <w:t xml:space="preserve"> Муниципальное бюджетное общеобразовательное учреждение средняя общеобразовательная школа села </w:t>
      </w:r>
      <w:proofErr w:type="spellStart"/>
      <w:r w:rsidRPr="00475C23">
        <w:rPr>
          <w:rFonts w:ascii="Times New Roman" w:hAnsi="Times New Roman" w:cs="Times New Roman"/>
          <w:sz w:val="24"/>
          <w:szCs w:val="24"/>
          <w:u w:val="single"/>
        </w:rPr>
        <w:t>Макарово</w:t>
      </w:r>
      <w:proofErr w:type="spellEnd"/>
      <w:r w:rsidRPr="00475C23">
        <w:rPr>
          <w:rFonts w:ascii="Times New Roman" w:hAnsi="Times New Roman" w:cs="Times New Roman"/>
          <w:sz w:val="24"/>
          <w:szCs w:val="24"/>
          <w:u w:val="single"/>
        </w:rPr>
        <w:t xml:space="preserve"> муниципального района </w:t>
      </w:r>
      <w:proofErr w:type="spellStart"/>
      <w:r w:rsidRPr="00475C23">
        <w:rPr>
          <w:rFonts w:ascii="Times New Roman" w:hAnsi="Times New Roman" w:cs="Times New Roman"/>
          <w:sz w:val="24"/>
          <w:szCs w:val="24"/>
          <w:u w:val="single"/>
        </w:rPr>
        <w:t>Ишимбайский</w:t>
      </w:r>
      <w:proofErr w:type="spellEnd"/>
      <w:r w:rsidRPr="00475C23">
        <w:rPr>
          <w:rFonts w:ascii="Times New Roman" w:hAnsi="Times New Roman" w:cs="Times New Roman"/>
          <w:sz w:val="24"/>
          <w:szCs w:val="24"/>
          <w:u w:val="single"/>
        </w:rPr>
        <w:t xml:space="preserve"> район Республики </w:t>
      </w:r>
      <w:proofErr w:type="gramStart"/>
      <w:r w:rsidRPr="00475C23">
        <w:rPr>
          <w:rFonts w:ascii="Times New Roman" w:hAnsi="Times New Roman" w:cs="Times New Roman"/>
          <w:sz w:val="24"/>
          <w:szCs w:val="24"/>
          <w:u w:val="single"/>
        </w:rPr>
        <w:t>Башкортостан  МБОУ</w:t>
      </w:r>
      <w:proofErr w:type="gramEnd"/>
      <w:r w:rsidRPr="00475C23">
        <w:rPr>
          <w:rFonts w:ascii="Times New Roman" w:hAnsi="Times New Roman" w:cs="Times New Roman"/>
          <w:sz w:val="24"/>
          <w:szCs w:val="24"/>
          <w:u w:val="single"/>
        </w:rPr>
        <w:t xml:space="preserve"> СОШ с. Макарово МР ИР РБ; </w:t>
      </w:r>
    </w:p>
    <w:p w:rsidR="009C7C57" w:rsidRPr="00475C23" w:rsidRDefault="009C7C57" w:rsidP="009C7C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75C23">
        <w:rPr>
          <w:rFonts w:ascii="Times New Roman" w:hAnsi="Times New Roman" w:cs="Times New Roman"/>
          <w:sz w:val="24"/>
          <w:szCs w:val="24"/>
        </w:rPr>
        <w:t>Учредители:</w:t>
      </w:r>
      <w:r w:rsidRPr="00475C23">
        <w:rPr>
          <w:rFonts w:ascii="Times New Roman" w:hAnsi="Times New Roman" w:cs="Times New Roman"/>
          <w:sz w:val="24"/>
          <w:szCs w:val="24"/>
          <w:u w:val="single"/>
        </w:rPr>
        <w:t xml:space="preserve"> администрация муниципального района </w:t>
      </w:r>
      <w:proofErr w:type="spellStart"/>
      <w:r w:rsidRPr="00475C23">
        <w:rPr>
          <w:rFonts w:ascii="Times New Roman" w:hAnsi="Times New Roman" w:cs="Times New Roman"/>
          <w:sz w:val="24"/>
          <w:szCs w:val="24"/>
          <w:u w:val="single"/>
        </w:rPr>
        <w:t>Ишимбайский</w:t>
      </w:r>
      <w:proofErr w:type="spellEnd"/>
      <w:r w:rsidRPr="00475C23">
        <w:rPr>
          <w:rFonts w:ascii="Times New Roman" w:hAnsi="Times New Roman" w:cs="Times New Roman"/>
          <w:sz w:val="24"/>
          <w:szCs w:val="24"/>
          <w:u w:val="single"/>
        </w:rPr>
        <w:t xml:space="preserve"> район РБ</w:t>
      </w:r>
    </w:p>
    <w:p w:rsidR="009C7C57" w:rsidRPr="00475C23" w:rsidRDefault="009C7C57" w:rsidP="009C7C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5C23">
        <w:rPr>
          <w:rFonts w:ascii="Times New Roman" w:hAnsi="Times New Roman" w:cs="Times New Roman"/>
          <w:sz w:val="24"/>
          <w:szCs w:val="24"/>
        </w:rPr>
        <w:t xml:space="preserve">Директор </w:t>
      </w:r>
      <w:r w:rsidRPr="00475C23">
        <w:rPr>
          <w:rFonts w:ascii="Times New Roman" w:hAnsi="Times New Roman" w:cs="Times New Roman"/>
          <w:sz w:val="24"/>
          <w:szCs w:val="24"/>
          <w:u w:val="single"/>
        </w:rPr>
        <w:t xml:space="preserve"> Хисматуллина Гульнара </w:t>
      </w:r>
      <w:proofErr w:type="spellStart"/>
      <w:r w:rsidRPr="00475C23">
        <w:rPr>
          <w:rFonts w:ascii="Times New Roman" w:hAnsi="Times New Roman" w:cs="Times New Roman"/>
          <w:sz w:val="24"/>
          <w:szCs w:val="24"/>
          <w:u w:val="single"/>
        </w:rPr>
        <w:t>Римовна</w:t>
      </w:r>
      <w:proofErr w:type="spellEnd"/>
    </w:p>
    <w:p w:rsidR="009C7C57" w:rsidRPr="00475C23" w:rsidRDefault="009C7C57" w:rsidP="009C7C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75C23">
        <w:rPr>
          <w:rFonts w:ascii="Times New Roman" w:hAnsi="Times New Roman" w:cs="Times New Roman"/>
          <w:sz w:val="24"/>
          <w:szCs w:val="24"/>
        </w:rPr>
        <w:t xml:space="preserve">Организационно-правовая  форма в соответствии с его уставом: </w:t>
      </w:r>
      <w:r w:rsidRPr="00475C23">
        <w:rPr>
          <w:rFonts w:ascii="Times New Roman" w:hAnsi="Times New Roman" w:cs="Times New Roman"/>
          <w:sz w:val="24"/>
          <w:szCs w:val="24"/>
          <w:u w:val="single"/>
        </w:rPr>
        <w:t xml:space="preserve">бюджетное учреждение </w:t>
      </w:r>
    </w:p>
    <w:p w:rsidR="009C7C57" w:rsidRPr="00475C23" w:rsidRDefault="009C7C57" w:rsidP="009C7C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5C23">
        <w:rPr>
          <w:rFonts w:ascii="Times New Roman" w:hAnsi="Times New Roman" w:cs="Times New Roman"/>
          <w:sz w:val="24"/>
          <w:szCs w:val="24"/>
        </w:rPr>
        <w:t xml:space="preserve">Место нахождения: </w:t>
      </w:r>
      <w:r w:rsidRPr="00475C23">
        <w:rPr>
          <w:rFonts w:ascii="Times New Roman" w:hAnsi="Times New Roman" w:cs="Times New Roman"/>
          <w:sz w:val="24"/>
          <w:szCs w:val="24"/>
          <w:u w:val="single"/>
        </w:rPr>
        <w:t xml:space="preserve">453232,  Республика Башкортостан, </w:t>
      </w:r>
      <w:proofErr w:type="spellStart"/>
      <w:r w:rsidRPr="00475C23">
        <w:rPr>
          <w:rFonts w:ascii="Times New Roman" w:hAnsi="Times New Roman" w:cs="Times New Roman"/>
          <w:sz w:val="24"/>
          <w:szCs w:val="24"/>
          <w:u w:val="single"/>
        </w:rPr>
        <w:t>Ишимбайский</w:t>
      </w:r>
      <w:proofErr w:type="spellEnd"/>
      <w:r w:rsidRPr="00475C23">
        <w:rPr>
          <w:rFonts w:ascii="Times New Roman" w:hAnsi="Times New Roman" w:cs="Times New Roman"/>
          <w:sz w:val="24"/>
          <w:szCs w:val="24"/>
          <w:u w:val="single"/>
        </w:rPr>
        <w:t xml:space="preserve">  район, село </w:t>
      </w:r>
      <w:proofErr w:type="spellStart"/>
      <w:r w:rsidRPr="00475C23">
        <w:rPr>
          <w:rFonts w:ascii="Times New Roman" w:hAnsi="Times New Roman" w:cs="Times New Roman"/>
          <w:sz w:val="24"/>
          <w:szCs w:val="24"/>
          <w:u w:val="single"/>
        </w:rPr>
        <w:t>Макарово</w:t>
      </w:r>
      <w:proofErr w:type="spellEnd"/>
      <w:r w:rsidRPr="00475C23">
        <w:rPr>
          <w:rFonts w:ascii="Times New Roman" w:hAnsi="Times New Roman" w:cs="Times New Roman"/>
          <w:sz w:val="24"/>
          <w:szCs w:val="24"/>
          <w:u w:val="single"/>
        </w:rPr>
        <w:t>, улица Центральная, 58.</w:t>
      </w:r>
    </w:p>
    <w:p w:rsidR="009C7C57" w:rsidRPr="00475C23" w:rsidRDefault="009C7C57" w:rsidP="009C7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75C23">
        <w:rPr>
          <w:rFonts w:ascii="Times New Roman" w:hAnsi="Times New Roman" w:cs="Times New Roman"/>
          <w:sz w:val="24"/>
          <w:szCs w:val="24"/>
        </w:rPr>
        <w:t>Полное и сокращенное наименования и место нахождения филиала (при лицензировании филиала): «</w:t>
      </w:r>
      <w:proofErr w:type="spellStart"/>
      <w:r w:rsidRPr="00475C23">
        <w:rPr>
          <w:rFonts w:ascii="Times New Roman" w:hAnsi="Times New Roman" w:cs="Times New Roman"/>
          <w:sz w:val="24"/>
          <w:szCs w:val="24"/>
          <w:u w:val="single"/>
        </w:rPr>
        <w:t>Исякаевская</w:t>
      </w:r>
      <w:proofErr w:type="spellEnd"/>
      <w:r w:rsidRPr="00475C23">
        <w:rPr>
          <w:rFonts w:ascii="Times New Roman" w:hAnsi="Times New Roman" w:cs="Times New Roman"/>
          <w:sz w:val="24"/>
          <w:szCs w:val="24"/>
          <w:u w:val="single"/>
        </w:rPr>
        <w:t xml:space="preserve"> начальная общеобразовательная школа – филиал муниципального бюджетного общеобразовательного учреждения средняя общеобразовательная школа села </w:t>
      </w:r>
      <w:proofErr w:type="spellStart"/>
      <w:r w:rsidRPr="00475C23">
        <w:rPr>
          <w:rFonts w:ascii="Times New Roman" w:hAnsi="Times New Roman" w:cs="Times New Roman"/>
          <w:sz w:val="24"/>
          <w:szCs w:val="24"/>
          <w:u w:val="single"/>
        </w:rPr>
        <w:t>Макарово</w:t>
      </w:r>
      <w:proofErr w:type="spellEnd"/>
      <w:r w:rsidRPr="00475C23">
        <w:rPr>
          <w:rFonts w:ascii="Times New Roman" w:hAnsi="Times New Roman" w:cs="Times New Roman"/>
          <w:sz w:val="24"/>
          <w:szCs w:val="24"/>
          <w:u w:val="single"/>
        </w:rPr>
        <w:t xml:space="preserve"> муниципального района </w:t>
      </w:r>
      <w:proofErr w:type="spellStart"/>
      <w:r w:rsidRPr="00475C23">
        <w:rPr>
          <w:rFonts w:ascii="Times New Roman" w:hAnsi="Times New Roman" w:cs="Times New Roman"/>
          <w:sz w:val="24"/>
          <w:szCs w:val="24"/>
          <w:u w:val="single"/>
        </w:rPr>
        <w:t>Ишимбайский</w:t>
      </w:r>
      <w:proofErr w:type="spellEnd"/>
      <w:r w:rsidRPr="00475C23">
        <w:rPr>
          <w:rFonts w:ascii="Times New Roman" w:hAnsi="Times New Roman" w:cs="Times New Roman"/>
          <w:sz w:val="24"/>
          <w:szCs w:val="24"/>
          <w:u w:val="single"/>
        </w:rPr>
        <w:t xml:space="preserve"> район Республики Башкортостан».      </w:t>
      </w:r>
      <w:proofErr w:type="spellStart"/>
      <w:r w:rsidRPr="00475C23">
        <w:rPr>
          <w:rFonts w:ascii="Times New Roman" w:hAnsi="Times New Roman" w:cs="Times New Roman"/>
          <w:sz w:val="24"/>
          <w:szCs w:val="24"/>
          <w:u w:val="single"/>
        </w:rPr>
        <w:t>Исякаевская</w:t>
      </w:r>
      <w:proofErr w:type="spellEnd"/>
      <w:r w:rsidRPr="00475C23">
        <w:rPr>
          <w:rFonts w:ascii="Times New Roman" w:hAnsi="Times New Roman" w:cs="Times New Roman"/>
          <w:sz w:val="24"/>
          <w:szCs w:val="24"/>
          <w:u w:val="single"/>
        </w:rPr>
        <w:t xml:space="preserve"> НОШ – </w:t>
      </w:r>
      <w:proofErr w:type="spellStart"/>
      <w:r w:rsidRPr="00475C23">
        <w:rPr>
          <w:rFonts w:ascii="Times New Roman" w:hAnsi="Times New Roman" w:cs="Times New Roman"/>
          <w:sz w:val="24"/>
          <w:szCs w:val="24"/>
          <w:u w:val="single"/>
        </w:rPr>
        <w:t>фМБОУ</w:t>
      </w:r>
      <w:proofErr w:type="spellEnd"/>
      <w:r w:rsidRPr="00475C23">
        <w:rPr>
          <w:rFonts w:ascii="Times New Roman" w:hAnsi="Times New Roman" w:cs="Times New Roman"/>
          <w:sz w:val="24"/>
          <w:szCs w:val="24"/>
          <w:u w:val="single"/>
        </w:rPr>
        <w:t xml:space="preserve"> СОШ с. Макарово  МР ИР РБ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– не функционирует</w:t>
      </w:r>
      <w:r w:rsidRPr="00475C23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9C7C57" w:rsidRPr="00475C23" w:rsidRDefault="009C7C57" w:rsidP="009C7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75C23">
        <w:rPr>
          <w:rFonts w:ascii="Times New Roman" w:hAnsi="Times New Roman" w:cs="Courier New"/>
          <w:sz w:val="24"/>
          <w:szCs w:val="24"/>
        </w:rPr>
        <w:t>Адреса мест осуществления образовательной деятельности:</w:t>
      </w:r>
      <w:r w:rsidRPr="00475C23">
        <w:rPr>
          <w:rFonts w:ascii="Times New Roman" w:hAnsi="Times New Roman" w:cs="Courier New"/>
          <w:i/>
          <w:sz w:val="28"/>
          <w:szCs w:val="28"/>
          <w:u w:val="single"/>
        </w:rPr>
        <w:t xml:space="preserve"> </w:t>
      </w:r>
      <w:r w:rsidRPr="00475C23">
        <w:rPr>
          <w:rFonts w:ascii="Times New Roman" w:hAnsi="Times New Roman" w:cs="Times New Roman"/>
          <w:sz w:val="24"/>
          <w:szCs w:val="24"/>
          <w:u w:val="single"/>
        </w:rPr>
        <w:t xml:space="preserve">453232, Республика Башкортостан, </w:t>
      </w:r>
      <w:proofErr w:type="spellStart"/>
      <w:r w:rsidRPr="00475C23">
        <w:rPr>
          <w:rFonts w:ascii="Times New Roman" w:hAnsi="Times New Roman" w:cs="Times New Roman"/>
          <w:sz w:val="24"/>
          <w:szCs w:val="24"/>
          <w:u w:val="single"/>
        </w:rPr>
        <w:t>Ишимбайский</w:t>
      </w:r>
      <w:proofErr w:type="spellEnd"/>
      <w:r w:rsidRPr="00475C23">
        <w:rPr>
          <w:rFonts w:ascii="Times New Roman" w:hAnsi="Times New Roman" w:cs="Times New Roman"/>
          <w:sz w:val="24"/>
          <w:szCs w:val="24"/>
          <w:u w:val="single"/>
        </w:rPr>
        <w:t xml:space="preserve">  район, деревня </w:t>
      </w:r>
      <w:proofErr w:type="spellStart"/>
      <w:r w:rsidRPr="00475C23">
        <w:rPr>
          <w:rFonts w:ascii="Times New Roman" w:hAnsi="Times New Roman" w:cs="Times New Roman"/>
          <w:sz w:val="24"/>
          <w:szCs w:val="24"/>
          <w:u w:val="single"/>
        </w:rPr>
        <w:t>Исякаево</w:t>
      </w:r>
      <w:proofErr w:type="spellEnd"/>
      <w:r w:rsidRPr="00475C23">
        <w:rPr>
          <w:rFonts w:ascii="Times New Roman" w:hAnsi="Times New Roman" w:cs="Times New Roman"/>
          <w:sz w:val="24"/>
          <w:szCs w:val="24"/>
          <w:u w:val="single"/>
        </w:rPr>
        <w:t>, улица Речная  40А.  С 01.09.2012г.,  не функционирует.</w:t>
      </w:r>
    </w:p>
    <w:p w:rsidR="009C7C57" w:rsidRPr="00475C23" w:rsidRDefault="009C7C57" w:rsidP="009C7C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5C23">
        <w:rPr>
          <w:rFonts w:ascii="Times New Roman" w:hAnsi="Times New Roman" w:cs="Courier New"/>
          <w:sz w:val="24"/>
          <w:szCs w:val="24"/>
        </w:rPr>
        <w:t xml:space="preserve">Государственный регистрационный номер записи о создании юридического лица: </w:t>
      </w:r>
      <w:r w:rsidRPr="00475C23">
        <w:rPr>
          <w:rFonts w:ascii="Times New Roman" w:hAnsi="Times New Roman" w:cs="Times New Roman"/>
          <w:sz w:val="24"/>
          <w:szCs w:val="24"/>
          <w:u w:val="single"/>
        </w:rPr>
        <w:t>1020201776704 (ОГРН)</w:t>
      </w:r>
    </w:p>
    <w:p w:rsidR="009C7C57" w:rsidRPr="00475C23" w:rsidRDefault="009C7C57" w:rsidP="009C7C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475C23">
        <w:rPr>
          <w:rFonts w:ascii="Times New Roman" w:hAnsi="Times New Roman" w:cs="Times New Roman"/>
          <w:sz w:val="24"/>
          <w:szCs w:val="24"/>
        </w:rPr>
        <w:t xml:space="preserve">Данные  документа, подтверждающего факт внесения сведений   о   юридическом лице в Единый государственный реестр юридических лиц:    </w:t>
      </w:r>
      <w:r w:rsidRPr="00475C23">
        <w:rPr>
          <w:rFonts w:ascii="Times New Roman" w:hAnsi="Times New Roman" w:cs="Times New Roman"/>
          <w:sz w:val="24"/>
          <w:szCs w:val="24"/>
          <w:u w:val="single"/>
        </w:rPr>
        <w:t>серия     02   №006433615,   выдано       Межрайонной Федеральной     налоговой    службы     № 25     по     Республике     Башкортостан      14.09.2011г.</w:t>
      </w:r>
    </w:p>
    <w:p w:rsidR="009C7C57" w:rsidRPr="00475C23" w:rsidRDefault="009C7C57" w:rsidP="009C7C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5C23">
        <w:rPr>
          <w:rFonts w:ascii="Times New Roman" w:hAnsi="Times New Roman" w:cs="Times New Roman"/>
          <w:sz w:val="24"/>
          <w:szCs w:val="24"/>
        </w:rPr>
        <w:t>Идентификационный номер налогоплательщика:</w:t>
      </w:r>
      <w:r w:rsidRPr="00475C23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475C23">
        <w:rPr>
          <w:rFonts w:ascii="Times New Roman" w:hAnsi="Times New Roman" w:cs="Times New Roman"/>
          <w:sz w:val="24"/>
          <w:szCs w:val="24"/>
          <w:u w:val="single"/>
        </w:rPr>
        <w:t xml:space="preserve">0226004656 </w:t>
      </w:r>
    </w:p>
    <w:p w:rsidR="009C7C57" w:rsidRDefault="009C7C57" w:rsidP="009C7C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5C23">
        <w:rPr>
          <w:rFonts w:ascii="Times New Roman" w:hAnsi="Times New Roman" w:cs="Times New Roman"/>
          <w:sz w:val="24"/>
          <w:szCs w:val="24"/>
        </w:rPr>
        <w:t xml:space="preserve">Данные документа о  постановке  на учет в налоговом органе:  </w:t>
      </w:r>
      <w:r w:rsidRPr="00475C23">
        <w:rPr>
          <w:rFonts w:ascii="Times New Roman" w:hAnsi="Times New Roman" w:cs="Times New Roman"/>
          <w:sz w:val="24"/>
          <w:szCs w:val="24"/>
          <w:u w:val="single"/>
        </w:rPr>
        <w:t>серия 02 №006434112 выдано Межрайонной инспекцией Федеральной налоговой службы № 25 Республике Башкортостан 14  сентября 2011г</w:t>
      </w:r>
      <w:r w:rsidRPr="00475C23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494A14" w:rsidRDefault="00494A14" w:rsidP="00494A14">
      <w:pPr>
        <w:tabs>
          <w:tab w:val="left" w:pos="142"/>
          <w:tab w:val="left" w:pos="284"/>
          <w:tab w:val="left" w:pos="567"/>
          <w:tab w:val="left" w:pos="1276"/>
          <w:tab w:val="left" w:pos="1418"/>
        </w:tabs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4A14" w:rsidRPr="00494A14" w:rsidRDefault="00494A14" w:rsidP="00494A14">
      <w:pPr>
        <w:tabs>
          <w:tab w:val="left" w:pos="142"/>
          <w:tab w:val="left" w:pos="284"/>
          <w:tab w:val="left" w:pos="567"/>
          <w:tab w:val="left" w:pos="1276"/>
          <w:tab w:val="left" w:pos="1418"/>
        </w:tabs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A14">
        <w:rPr>
          <w:rFonts w:ascii="Times New Roman" w:hAnsi="Times New Roman" w:cs="Times New Roman"/>
          <w:sz w:val="24"/>
          <w:szCs w:val="24"/>
        </w:rPr>
        <w:t xml:space="preserve"> Руководители образовательного учреждения</w:t>
      </w:r>
    </w:p>
    <w:p w:rsidR="00494A14" w:rsidRPr="00494A14" w:rsidRDefault="00494A14" w:rsidP="00494A14">
      <w:pPr>
        <w:tabs>
          <w:tab w:val="left" w:pos="142"/>
          <w:tab w:val="left" w:pos="284"/>
          <w:tab w:val="left" w:pos="567"/>
          <w:tab w:val="left" w:pos="1276"/>
          <w:tab w:val="left" w:pos="1418"/>
        </w:tabs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4A14">
        <w:rPr>
          <w:rFonts w:ascii="Times New Roman" w:hAnsi="Times New Roman" w:cs="Times New Roman"/>
          <w:sz w:val="24"/>
          <w:szCs w:val="24"/>
        </w:rPr>
        <w:t>1.</w:t>
      </w:r>
      <w:r w:rsidRPr="00494A14">
        <w:rPr>
          <w:rFonts w:ascii="Times New Roman" w:hAnsi="Times New Roman" w:cs="Times New Roman"/>
          <w:sz w:val="24"/>
          <w:szCs w:val="24"/>
        </w:rPr>
        <w:tab/>
        <w:t xml:space="preserve">Директор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Хиисматуллина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Гульнара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Римовна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4A14">
        <w:rPr>
          <w:rFonts w:ascii="Times New Roman" w:hAnsi="Times New Roman" w:cs="Times New Roman"/>
          <w:sz w:val="24"/>
          <w:szCs w:val="24"/>
        </w:rPr>
        <w:t>(34794)</w:t>
      </w:r>
      <w:r>
        <w:rPr>
          <w:rFonts w:ascii="Times New Roman" w:hAnsi="Times New Roman" w:cs="Times New Roman"/>
          <w:sz w:val="24"/>
          <w:szCs w:val="24"/>
        </w:rPr>
        <w:t xml:space="preserve"> 73-5-25</w:t>
      </w:r>
      <w:r w:rsidRPr="00494A14">
        <w:rPr>
          <w:rFonts w:ascii="Times New Roman" w:hAnsi="Times New Roman" w:cs="Times New Roman"/>
          <w:sz w:val="24"/>
          <w:szCs w:val="24"/>
        </w:rPr>
        <w:t>.</w:t>
      </w:r>
    </w:p>
    <w:p w:rsidR="00494A14" w:rsidRPr="00494A14" w:rsidRDefault="00494A14" w:rsidP="00494A14">
      <w:pPr>
        <w:tabs>
          <w:tab w:val="left" w:pos="142"/>
          <w:tab w:val="left" w:pos="284"/>
          <w:tab w:val="left" w:pos="567"/>
          <w:tab w:val="left" w:pos="1276"/>
          <w:tab w:val="left" w:pos="1418"/>
        </w:tabs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494A14">
        <w:rPr>
          <w:rFonts w:ascii="Times New Roman" w:hAnsi="Times New Roman" w:cs="Times New Roman"/>
          <w:sz w:val="24"/>
          <w:szCs w:val="24"/>
        </w:rPr>
        <w:tab/>
        <w:t xml:space="preserve">Заместители директора: </w:t>
      </w:r>
    </w:p>
    <w:p w:rsidR="00494A14" w:rsidRDefault="00494A14" w:rsidP="00494A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4A14">
        <w:rPr>
          <w:rFonts w:ascii="Times New Roman" w:hAnsi="Times New Roman" w:cs="Times New Roman"/>
          <w:sz w:val="24"/>
          <w:szCs w:val="24"/>
        </w:rPr>
        <w:t>по учебно-воспитательной работе: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Баймухаметова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Гульшат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Ахметгареевна</w:t>
      </w:r>
      <w:proofErr w:type="spellEnd"/>
    </w:p>
    <w:p w:rsidR="00494A14" w:rsidRPr="00471A20" w:rsidRDefault="00494A14" w:rsidP="00471A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по воспитательной работе: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Сабитова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Гульшат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Кабировна</w:t>
      </w:r>
      <w:proofErr w:type="spellEnd"/>
    </w:p>
    <w:p w:rsidR="00BE7788" w:rsidRDefault="00BE7788" w:rsidP="009C7C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7788" w:rsidRPr="00475C23" w:rsidRDefault="00BE7788" w:rsidP="00BE77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75C23">
        <w:rPr>
          <w:rFonts w:ascii="Times New Roman" w:hAnsi="Times New Roman" w:cs="Times New Roman"/>
          <w:b/>
          <w:color w:val="000000"/>
          <w:sz w:val="24"/>
          <w:szCs w:val="24"/>
        </w:rPr>
        <w:t>Основные общеобразовательные программы</w:t>
      </w:r>
    </w:p>
    <w:p w:rsidR="00BE7788" w:rsidRPr="00475C23" w:rsidRDefault="00BE7788" w:rsidP="00BE77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3288"/>
        <w:gridCol w:w="992"/>
        <w:gridCol w:w="567"/>
        <w:gridCol w:w="567"/>
        <w:gridCol w:w="850"/>
        <w:gridCol w:w="567"/>
        <w:gridCol w:w="851"/>
        <w:gridCol w:w="850"/>
      </w:tblGrid>
      <w:tr w:rsidR="00BE7788" w:rsidRPr="00475C23" w:rsidTr="00BE7788">
        <w:trPr>
          <w:cantSplit/>
          <w:trHeight w:val="36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 </w:t>
            </w:r>
            <w:r w:rsidRPr="0047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п/п</w:t>
            </w:r>
          </w:p>
        </w:tc>
        <w:tc>
          <w:tcPr>
            <w:tcW w:w="328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(ступень) общего образования (дошкольное, начальное общее, основное  общее, среднее (полное) общее образование), направленность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Нормативный срок  освоения</w:t>
            </w:r>
          </w:p>
        </w:tc>
        <w:tc>
          <w:tcPr>
            <w:tcW w:w="340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Планируемая численность обучающихся,  воспитанников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 действующей лицензии (да/нет)</w:t>
            </w:r>
          </w:p>
        </w:tc>
      </w:tr>
      <w:tr w:rsidR="00BE7788" w:rsidRPr="00475C23" w:rsidTr="00BE7788">
        <w:trPr>
          <w:cantSplit/>
          <w:trHeight w:val="48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8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  <w:r w:rsidRPr="0047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&lt;*&gt;</w:t>
            </w:r>
          </w:p>
        </w:tc>
        <w:tc>
          <w:tcPr>
            <w:tcW w:w="283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 по формам  получения образования</w:t>
            </w:r>
          </w:p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 графы 4)</w:t>
            </w: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7788" w:rsidRPr="00475C23" w:rsidTr="00BE7788">
        <w:trPr>
          <w:cantSplit/>
          <w:trHeight w:val="36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8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очно-заочная  (вечерняя)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заочная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экстернат</w:t>
            </w: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7788" w:rsidRPr="00475C23" w:rsidTr="00BE7788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BE7788" w:rsidRPr="00475C23" w:rsidTr="00BE7788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общеобразовательное учреждение  средняя общеобразовательная школа села </w:t>
            </w:r>
            <w:proofErr w:type="spellStart"/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Макарово</w:t>
            </w:r>
            <w:proofErr w:type="spellEnd"/>
            <w:r w:rsidRPr="00475C23">
              <w:rPr>
                <w:rFonts w:ascii="Times New Roman" w:hAnsi="Times New Roman" w:cs="Times New Roman"/>
                <w:sz w:val="24"/>
                <w:szCs w:val="24"/>
              </w:rPr>
              <w:t xml:space="preserve">  муниципального района </w:t>
            </w:r>
            <w:proofErr w:type="spellStart"/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Ишимбайский</w:t>
            </w:r>
            <w:proofErr w:type="spellEnd"/>
            <w:r w:rsidRPr="00475C23">
              <w:rPr>
                <w:rFonts w:ascii="Times New Roman" w:hAnsi="Times New Roman" w:cs="Times New Roman"/>
                <w:sz w:val="24"/>
                <w:szCs w:val="24"/>
              </w:rPr>
              <w:t xml:space="preserve">  район Республики Башкортостан </w:t>
            </w:r>
          </w:p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7788" w:rsidRPr="00475C23" w:rsidTr="00BE7788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Дошкольное образование 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75C2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E7788" w:rsidRPr="00475C23" w:rsidTr="00BE7788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75C2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E7788" w:rsidRPr="00475C23" w:rsidTr="00BE7788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общее образование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75C2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E7788" w:rsidRPr="00475C23" w:rsidTr="00BE7788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Среднее ( полное) общее образование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75C2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788" w:rsidRPr="00475C23" w:rsidRDefault="00BE7788" w:rsidP="00443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BE7788" w:rsidRPr="00475C23" w:rsidRDefault="00BE7788" w:rsidP="00BE77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BE7788" w:rsidRPr="00475C23" w:rsidRDefault="00BE7788" w:rsidP="00BE77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5C23">
        <w:rPr>
          <w:rFonts w:ascii="Times New Roman" w:hAnsi="Times New Roman" w:cs="Times New Roman"/>
          <w:sz w:val="24"/>
          <w:szCs w:val="24"/>
        </w:rPr>
        <w:t xml:space="preserve">Лицензия выдана </w:t>
      </w:r>
      <w:r w:rsidRPr="00475C23">
        <w:rPr>
          <w:rFonts w:ascii="Times New Roman" w:hAnsi="Times New Roman" w:cs="Times New Roman"/>
          <w:sz w:val="24"/>
          <w:szCs w:val="24"/>
          <w:u w:val="single"/>
        </w:rPr>
        <w:t>Управлением по контролю и надзору в сфере образования   Республики Башкортостан</w:t>
      </w:r>
      <w:r w:rsidRPr="00475C23">
        <w:rPr>
          <w:rFonts w:ascii="Times New Roman" w:hAnsi="Times New Roman" w:cs="Times New Roman"/>
          <w:sz w:val="24"/>
          <w:szCs w:val="24"/>
        </w:rPr>
        <w:t xml:space="preserve"> «</w:t>
      </w:r>
      <w:r w:rsidRPr="00475C23">
        <w:rPr>
          <w:rFonts w:ascii="Times New Roman" w:hAnsi="Times New Roman" w:cs="Times New Roman"/>
          <w:sz w:val="24"/>
          <w:szCs w:val="24"/>
          <w:u w:val="single"/>
        </w:rPr>
        <w:t>17</w:t>
      </w:r>
      <w:r w:rsidRPr="00475C23">
        <w:rPr>
          <w:rFonts w:ascii="Times New Roman" w:hAnsi="Times New Roman" w:cs="Times New Roman"/>
          <w:sz w:val="24"/>
          <w:szCs w:val="24"/>
        </w:rPr>
        <w:t>» октября</w:t>
      </w:r>
      <w:r w:rsidRPr="00475C2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smartTag w:uri="urn:schemas-microsoft-com:office:smarttags" w:element="metricconverter">
        <w:smartTagPr>
          <w:attr w:name="ProductID" w:val="2011 г"/>
        </w:smartTagPr>
        <w:r w:rsidRPr="00475C23">
          <w:rPr>
            <w:rFonts w:ascii="Times New Roman" w:hAnsi="Times New Roman" w:cs="Times New Roman"/>
            <w:sz w:val="24"/>
            <w:szCs w:val="24"/>
            <w:u w:val="single"/>
          </w:rPr>
          <w:t>2011</w:t>
        </w:r>
        <w:r w:rsidRPr="00475C23">
          <w:rPr>
            <w:rFonts w:ascii="Times New Roman" w:hAnsi="Times New Roman" w:cs="Times New Roman"/>
            <w:sz w:val="24"/>
            <w:szCs w:val="24"/>
          </w:rPr>
          <w:t xml:space="preserve"> г</w:t>
        </w:r>
      </w:smartTag>
      <w:r w:rsidRPr="00475C23">
        <w:rPr>
          <w:rFonts w:ascii="Times New Roman" w:hAnsi="Times New Roman" w:cs="Times New Roman"/>
          <w:sz w:val="24"/>
          <w:szCs w:val="24"/>
        </w:rPr>
        <w:t>., срок действия бессрочно</w:t>
      </w:r>
    </w:p>
    <w:p w:rsidR="00BE7788" w:rsidRPr="00475C23" w:rsidRDefault="00BE7788" w:rsidP="00BE77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5C23">
        <w:rPr>
          <w:rFonts w:ascii="Times New Roman" w:hAnsi="Times New Roman" w:cs="Times New Roman"/>
          <w:sz w:val="24"/>
          <w:szCs w:val="24"/>
        </w:rPr>
        <w:t>Свидетельство о государственной аккредитации №0371   от  07 июня 2012г Серия 02А01 №0000017 выдано МО РБ</w:t>
      </w:r>
    </w:p>
    <w:p w:rsidR="00BE7788" w:rsidRPr="00475C23" w:rsidRDefault="00BE7788" w:rsidP="00BE77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75C23">
        <w:rPr>
          <w:rFonts w:ascii="Times New Roman" w:hAnsi="Times New Roman" w:cs="Times New Roman"/>
          <w:sz w:val="24"/>
          <w:szCs w:val="24"/>
        </w:rPr>
        <w:t xml:space="preserve">Полное и сокращенное (при наличии) наименования  филиала  в соответствии с его уставом </w:t>
      </w:r>
      <w:proofErr w:type="spellStart"/>
      <w:r w:rsidRPr="00475C23">
        <w:rPr>
          <w:rFonts w:ascii="Times New Roman" w:hAnsi="Times New Roman" w:cs="Times New Roman"/>
          <w:sz w:val="24"/>
          <w:szCs w:val="24"/>
          <w:u w:val="single"/>
        </w:rPr>
        <w:t>Исякаевская</w:t>
      </w:r>
      <w:proofErr w:type="spellEnd"/>
      <w:r w:rsidRPr="00475C23">
        <w:rPr>
          <w:rFonts w:ascii="Times New Roman" w:hAnsi="Times New Roman" w:cs="Times New Roman"/>
          <w:sz w:val="24"/>
          <w:szCs w:val="24"/>
          <w:u w:val="single"/>
        </w:rPr>
        <w:t xml:space="preserve">  начальная общеобразовательная школа- филиал муниципального бюджетного общеобразовательного учреждения средняя общеобразовательная школа села </w:t>
      </w:r>
      <w:proofErr w:type="spellStart"/>
      <w:r w:rsidRPr="00475C23">
        <w:rPr>
          <w:rFonts w:ascii="Times New Roman" w:hAnsi="Times New Roman" w:cs="Times New Roman"/>
          <w:sz w:val="24"/>
          <w:szCs w:val="24"/>
          <w:u w:val="single"/>
        </w:rPr>
        <w:t>Макарово</w:t>
      </w:r>
      <w:proofErr w:type="spellEnd"/>
      <w:r w:rsidRPr="00475C23">
        <w:rPr>
          <w:rFonts w:ascii="Times New Roman" w:hAnsi="Times New Roman" w:cs="Times New Roman"/>
          <w:sz w:val="24"/>
          <w:szCs w:val="24"/>
          <w:u w:val="single"/>
        </w:rPr>
        <w:t xml:space="preserve"> муниципального района </w:t>
      </w:r>
      <w:proofErr w:type="spellStart"/>
      <w:r w:rsidRPr="00475C23">
        <w:rPr>
          <w:rFonts w:ascii="Times New Roman" w:hAnsi="Times New Roman" w:cs="Times New Roman"/>
          <w:sz w:val="24"/>
          <w:szCs w:val="24"/>
          <w:u w:val="single"/>
        </w:rPr>
        <w:t>Ишимбайский</w:t>
      </w:r>
      <w:proofErr w:type="spellEnd"/>
      <w:r w:rsidRPr="00475C23">
        <w:rPr>
          <w:rFonts w:ascii="Times New Roman" w:hAnsi="Times New Roman" w:cs="Times New Roman"/>
          <w:sz w:val="24"/>
          <w:szCs w:val="24"/>
          <w:u w:val="single"/>
        </w:rPr>
        <w:t xml:space="preserve"> район  Республики Башкортостан  (</w:t>
      </w:r>
      <w:proofErr w:type="spellStart"/>
      <w:r w:rsidRPr="00475C23">
        <w:rPr>
          <w:rFonts w:ascii="Times New Roman" w:hAnsi="Times New Roman" w:cs="Times New Roman"/>
          <w:sz w:val="24"/>
          <w:szCs w:val="24"/>
          <w:u w:val="single"/>
        </w:rPr>
        <w:t>Исякаевская</w:t>
      </w:r>
      <w:proofErr w:type="spellEnd"/>
      <w:r w:rsidRPr="00475C23">
        <w:rPr>
          <w:rFonts w:ascii="Times New Roman" w:hAnsi="Times New Roman" w:cs="Times New Roman"/>
          <w:sz w:val="24"/>
          <w:szCs w:val="24"/>
          <w:u w:val="single"/>
        </w:rPr>
        <w:t xml:space="preserve"> НОШ – филиал МБОУ СОШ с. Макарово  МР ИР РБ)</w:t>
      </w:r>
    </w:p>
    <w:p w:rsidR="00BE7788" w:rsidRPr="00475C23" w:rsidRDefault="00BE7788" w:rsidP="00BE77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5C23">
        <w:rPr>
          <w:rFonts w:ascii="Times New Roman" w:hAnsi="Times New Roman" w:cs="Times New Roman"/>
          <w:sz w:val="24"/>
          <w:szCs w:val="24"/>
        </w:rPr>
        <w:t xml:space="preserve">регистрационный № </w:t>
      </w:r>
      <w:r w:rsidRPr="00475C23">
        <w:rPr>
          <w:rFonts w:ascii="Times New Roman" w:hAnsi="Times New Roman" w:cs="Times New Roman"/>
          <w:sz w:val="24"/>
          <w:szCs w:val="24"/>
          <w:u w:val="single"/>
        </w:rPr>
        <w:t xml:space="preserve">  264 </w:t>
      </w:r>
      <w:r w:rsidRPr="00475C23">
        <w:rPr>
          <w:rFonts w:ascii="Times New Roman" w:hAnsi="Times New Roman" w:cs="Times New Roman"/>
          <w:sz w:val="24"/>
          <w:szCs w:val="24"/>
        </w:rPr>
        <w:t>серия: _</w:t>
      </w:r>
      <w:r w:rsidRPr="00475C23">
        <w:rPr>
          <w:rFonts w:ascii="Times New Roman" w:hAnsi="Times New Roman" w:cs="Times New Roman"/>
          <w:sz w:val="24"/>
          <w:szCs w:val="24"/>
          <w:u w:val="single"/>
        </w:rPr>
        <w:t>А №324751</w:t>
      </w:r>
      <w:r w:rsidRPr="00475C23">
        <w:rPr>
          <w:rFonts w:ascii="Times New Roman" w:hAnsi="Times New Roman" w:cs="Times New Roman"/>
          <w:sz w:val="24"/>
          <w:szCs w:val="24"/>
        </w:rPr>
        <w:t>, приказ № 626,   кем  выдана: __</w:t>
      </w:r>
      <w:r w:rsidRPr="00475C23">
        <w:rPr>
          <w:rFonts w:ascii="Times New Roman" w:hAnsi="Times New Roman" w:cs="Times New Roman"/>
          <w:sz w:val="24"/>
          <w:szCs w:val="24"/>
          <w:u w:val="single"/>
        </w:rPr>
        <w:t>Управлением по контролю и надзору в сфере образования при Министерстве образования Республики Башкортостан</w:t>
      </w:r>
    </w:p>
    <w:p w:rsidR="00BE7788" w:rsidRPr="00475C23" w:rsidRDefault="00BE7788" w:rsidP="00BE77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5C23">
        <w:rPr>
          <w:rFonts w:ascii="Times New Roman" w:hAnsi="Times New Roman" w:cs="Times New Roman"/>
          <w:sz w:val="24"/>
          <w:szCs w:val="24"/>
        </w:rPr>
        <w:t xml:space="preserve">Номер телефона (факса) : </w:t>
      </w:r>
      <w:r w:rsidRPr="00475C23">
        <w:rPr>
          <w:rFonts w:ascii="Times New Roman" w:hAnsi="Times New Roman" w:cs="Times New Roman"/>
          <w:i/>
          <w:sz w:val="24"/>
          <w:szCs w:val="24"/>
          <w:u w:val="single"/>
        </w:rPr>
        <w:t>8(347)(94)73-5-25</w:t>
      </w:r>
    </w:p>
    <w:p w:rsidR="00BE7788" w:rsidRPr="00475C23" w:rsidRDefault="00BE7788" w:rsidP="00BE77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75C23">
        <w:rPr>
          <w:rFonts w:ascii="Times New Roman" w:hAnsi="Times New Roman" w:cs="Times New Roman"/>
          <w:sz w:val="24"/>
          <w:szCs w:val="24"/>
        </w:rPr>
        <w:t xml:space="preserve">Адрес электронной почты лицензиата: </w:t>
      </w:r>
      <w:r w:rsidRPr="00475C23">
        <w:rPr>
          <w:rFonts w:ascii="Times New Roman" w:hAnsi="Times New Roman" w:cs="Times New Roman"/>
          <w:i/>
          <w:sz w:val="24"/>
          <w:szCs w:val="24"/>
          <w:u w:val="single"/>
        </w:rPr>
        <w:pgNum/>
      </w:r>
      <w:proofErr w:type="spellStart"/>
      <w:r w:rsidRPr="00475C23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aker</w:t>
      </w:r>
      <w:proofErr w:type="spellEnd"/>
      <w:r w:rsidRPr="00475C23">
        <w:rPr>
          <w:rFonts w:ascii="Times New Roman" w:hAnsi="Times New Roman" w:cs="Times New Roman"/>
          <w:i/>
          <w:sz w:val="24"/>
          <w:szCs w:val="24"/>
          <w:u w:val="single"/>
        </w:rPr>
        <w:t>_</w:t>
      </w:r>
      <w:r w:rsidRPr="00475C23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school</w:t>
      </w:r>
      <w:r w:rsidRPr="00475C23">
        <w:rPr>
          <w:rFonts w:ascii="Times New Roman" w:hAnsi="Times New Roman" w:cs="Times New Roman"/>
          <w:i/>
          <w:sz w:val="24"/>
          <w:szCs w:val="24"/>
          <w:u w:val="single"/>
        </w:rPr>
        <w:t>@</w:t>
      </w:r>
      <w:r w:rsidRPr="00475C23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mail</w:t>
      </w:r>
      <w:r w:rsidRPr="00475C23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proofErr w:type="spellStart"/>
      <w:r w:rsidRPr="00475C23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ru</w:t>
      </w:r>
      <w:proofErr w:type="spellEnd"/>
      <w:r w:rsidRPr="00475C23">
        <w:rPr>
          <w:rFonts w:ascii="Times New Roman" w:hAnsi="Times New Roman" w:cs="Times New Roman"/>
          <w:i/>
          <w:sz w:val="24"/>
          <w:szCs w:val="24"/>
          <w:u w:val="single"/>
        </w:rPr>
        <w:t xml:space="preserve">  </w:t>
      </w:r>
      <w:r w:rsidRPr="00475C2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75C23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BE7788" w:rsidRPr="00475C23" w:rsidRDefault="00BE7788" w:rsidP="00BE77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5C23">
        <w:rPr>
          <w:rFonts w:ascii="Times New Roman" w:hAnsi="Times New Roman" w:cs="Times New Roman"/>
          <w:sz w:val="24"/>
          <w:szCs w:val="24"/>
          <w:u w:val="single"/>
        </w:rPr>
        <w:t xml:space="preserve">Адрес  сайта в Интернете:  </w:t>
      </w:r>
      <w:r w:rsidRPr="00E85015">
        <w:rPr>
          <w:rFonts w:ascii="Times New Roman" w:hAnsi="Times New Roman" w:cs="Times New Roman"/>
          <w:sz w:val="24"/>
          <w:szCs w:val="24"/>
          <w:u w:val="single"/>
          <w:lang w:val="en-US"/>
        </w:rPr>
        <w:t>http</w:t>
      </w:r>
      <w:r w:rsidRPr="00E85015">
        <w:rPr>
          <w:rFonts w:ascii="Times New Roman" w:hAnsi="Times New Roman" w:cs="Times New Roman"/>
          <w:sz w:val="24"/>
          <w:szCs w:val="24"/>
          <w:u w:val="single"/>
        </w:rPr>
        <w:t>://</w:t>
      </w:r>
      <w:proofErr w:type="spellStart"/>
      <w:r w:rsidRPr="00E85015">
        <w:rPr>
          <w:rFonts w:ascii="Times New Roman" w:hAnsi="Times New Roman" w:cs="Times New Roman"/>
          <w:sz w:val="24"/>
          <w:szCs w:val="24"/>
          <w:u w:val="single"/>
          <w:lang w:val="en-US"/>
        </w:rPr>
        <w:t>jamakar</w:t>
      </w:r>
      <w:proofErr w:type="spellEnd"/>
      <w:r w:rsidRPr="00E85015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 w:rsidRPr="00E85015">
        <w:rPr>
          <w:rFonts w:ascii="Times New Roman" w:hAnsi="Times New Roman" w:cs="Times New Roman"/>
          <w:sz w:val="24"/>
          <w:szCs w:val="24"/>
          <w:u w:val="single"/>
          <w:lang w:val="en-US"/>
        </w:rPr>
        <w:t>ucoz</w:t>
      </w:r>
      <w:proofErr w:type="spellEnd"/>
      <w:r w:rsidRPr="00E85015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 w:rsidRPr="00E85015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  <w:r w:rsidRPr="00E85015">
        <w:rPr>
          <w:rFonts w:ascii="Times New Roman" w:hAnsi="Times New Roman" w:cs="Times New Roman"/>
          <w:sz w:val="24"/>
          <w:szCs w:val="24"/>
          <w:u w:val="single"/>
        </w:rPr>
        <w:t>/</w:t>
      </w:r>
    </w:p>
    <w:p w:rsidR="00BE7788" w:rsidRPr="00475C23" w:rsidRDefault="00BE7788" w:rsidP="00BE77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75C23">
        <w:rPr>
          <w:rFonts w:ascii="Times New Roman" w:hAnsi="Times New Roman" w:cs="Times New Roman"/>
          <w:sz w:val="24"/>
          <w:szCs w:val="24"/>
        </w:rPr>
        <w:lastRenderedPageBreak/>
        <w:t xml:space="preserve">Банковские реквизиты соискателя лицензии (при наличии): </w:t>
      </w:r>
      <w:r w:rsidRPr="00475C23">
        <w:rPr>
          <w:rFonts w:ascii="Times New Roman" w:hAnsi="Times New Roman" w:cs="Times New Roman"/>
          <w:sz w:val="24"/>
          <w:szCs w:val="24"/>
          <w:u w:val="single"/>
        </w:rPr>
        <w:t>ИНН/КПП 0226004646/026101001,</w:t>
      </w:r>
      <w:r w:rsidRPr="00475C23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Pr="00475C23">
        <w:rPr>
          <w:rFonts w:ascii="Times New Roman" w:hAnsi="Times New Roman" w:cs="Times New Roman"/>
          <w:sz w:val="24"/>
          <w:szCs w:val="24"/>
          <w:u w:val="single"/>
        </w:rPr>
        <w:t xml:space="preserve">р/с 402048107 00000001207 в ГРКЦ НБ РБ Банка России </w:t>
      </w:r>
      <w:proofErr w:type="spellStart"/>
      <w:r w:rsidRPr="00475C23">
        <w:rPr>
          <w:rFonts w:ascii="Times New Roman" w:hAnsi="Times New Roman" w:cs="Times New Roman"/>
          <w:sz w:val="24"/>
          <w:szCs w:val="24"/>
          <w:u w:val="single"/>
        </w:rPr>
        <w:t>г.Уфа</w:t>
      </w:r>
      <w:proofErr w:type="spellEnd"/>
      <w:r w:rsidRPr="00475C23">
        <w:rPr>
          <w:rFonts w:ascii="Times New Roman" w:hAnsi="Times New Roman" w:cs="Times New Roman"/>
          <w:sz w:val="24"/>
          <w:szCs w:val="24"/>
          <w:u w:val="single"/>
        </w:rPr>
        <w:t>, БИК 048073001, ОКПО 45236071</w:t>
      </w:r>
    </w:p>
    <w:p w:rsidR="000C0DB9" w:rsidRPr="00471A20" w:rsidRDefault="00BE7788" w:rsidP="00795C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5C23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0C0DB9" w:rsidRPr="00471A20" w:rsidRDefault="000C0DB9" w:rsidP="00795CCA">
      <w:pPr>
        <w:spacing w:after="0" w:line="240" w:lineRule="auto"/>
        <w:rPr>
          <w:rFonts w:ascii="Times New Roman" w:hAnsi="Times New Roman" w:cs="Times New Roman"/>
          <w:b/>
          <w:bCs/>
          <w:color w:val="0000FF"/>
          <w:sz w:val="32"/>
          <w:szCs w:val="32"/>
        </w:rPr>
      </w:pPr>
      <w:r w:rsidRPr="00471A20"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  <w:r w:rsidRPr="00471A20">
        <w:rPr>
          <w:rFonts w:ascii="Times New Roman" w:hAnsi="Times New Roman" w:cs="Times New Roman"/>
          <w:b/>
          <w:bCs/>
          <w:color w:val="0000FF"/>
          <w:sz w:val="32"/>
          <w:szCs w:val="32"/>
        </w:rPr>
        <w:t>Условия осуществления образовательного процесса</w:t>
      </w:r>
    </w:p>
    <w:p w:rsidR="000C0DB9" w:rsidRPr="00795CCA" w:rsidRDefault="00C01A16" w:rsidP="00795CCA">
      <w:pPr>
        <w:spacing w:before="24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114 уч-ся, 36</w:t>
      </w:r>
      <w:r w:rsidR="000C0DB9" w:rsidRPr="00795CCA">
        <w:rPr>
          <w:rFonts w:ascii="Times New Roman" w:hAnsi="Times New Roman" w:cs="Times New Roman"/>
          <w:sz w:val="24"/>
          <w:szCs w:val="24"/>
        </w:rPr>
        <w:t xml:space="preserve"> воспитанников в 2 группах, 16 учителей, 3 воспитателя, 1 АУП, 14 человек технического и обслуживающего персонала</w:t>
      </w:r>
      <w:r w:rsidRPr="00795CCA">
        <w:rPr>
          <w:rFonts w:ascii="Times New Roman" w:hAnsi="Times New Roman" w:cs="Times New Roman"/>
          <w:sz w:val="24"/>
          <w:szCs w:val="24"/>
        </w:rPr>
        <w:t xml:space="preserve">. </w:t>
      </w:r>
      <w:r w:rsidR="00702973">
        <w:rPr>
          <w:rFonts w:ascii="Times New Roman" w:hAnsi="Times New Roman" w:cs="Times New Roman"/>
          <w:sz w:val="24"/>
          <w:szCs w:val="24"/>
        </w:rPr>
        <w:t xml:space="preserve"> – всего работников 36 </w:t>
      </w:r>
      <w:proofErr w:type="spellStart"/>
      <w:r w:rsidR="00702973">
        <w:rPr>
          <w:rFonts w:ascii="Times New Roman" w:hAnsi="Times New Roman" w:cs="Times New Roman"/>
          <w:sz w:val="24"/>
          <w:szCs w:val="24"/>
        </w:rPr>
        <w:t>человек.</w:t>
      </w:r>
      <w:r w:rsidRPr="00795CCA">
        <w:rPr>
          <w:rFonts w:ascii="Times New Roman" w:hAnsi="Times New Roman" w:cs="Times New Roman"/>
          <w:sz w:val="24"/>
          <w:szCs w:val="24"/>
        </w:rPr>
        <w:t>После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перехода на аутсорсинг с 01.07.2017г </w:t>
      </w:r>
      <w:r w:rsidR="00702973">
        <w:rPr>
          <w:rFonts w:ascii="Times New Roman" w:hAnsi="Times New Roman" w:cs="Times New Roman"/>
          <w:sz w:val="24"/>
          <w:szCs w:val="24"/>
        </w:rPr>
        <w:t>. коллектив насчитывает 25 человек.</w:t>
      </w: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Количество классов по ступеням:</w:t>
      </w:r>
    </w:p>
    <w:p w:rsidR="000C0DB9" w:rsidRPr="00471A20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A20">
        <w:rPr>
          <w:rFonts w:ascii="Times New Roman" w:hAnsi="Times New Roman" w:cs="Times New Roman"/>
          <w:sz w:val="24"/>
          <w:szCs w:val="24"/>
        </w:rPr>
        <w:t>дошко</w:t>
      </w:r>
      <w:r w:rsidR="00C01A16" w:rsidRPr="00471A20">
        <w:rPr>
          <w:rFonts w:ascii="Times New Roman" w:hAnsi="Times New Roman" w:cs="Times New Roman"/>
          <w:sz w:val="24"/>
          <w:szCs w:val="24"/>
        </w:rPr>
        <w:t>льная образовательная группа -36</w:t>
      </w:r>
      <w:r w:rsidRPr="00471A20">
        <w:rPr>
          <w:rFonts w:ascii="Times New Roman" w:hAnsi="Times New Roman" w:cs="Times New Roman"/>
          <w:sz w:val="24"/>
          <w:szCs w:val="24"/>
        </w:rPr>
        <w:t xml:space="preserve"> детей</w:t>
      </w:r>
    </w:p>
    <w:p w:rsidR="000C0DB9" w:rsidRPr="00471A20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A20">
        <w:rPr>
          <w:rFonts w:ascii="Times New Roman" w:hAnsi="Times New Roman" w:cs="Times New Roman"/>
          <w:sz w:val="24"/>
          <w:szCs w:val="24"/>
        </w:rPr>
        <w:t xml:space="preserve">-1 ступень общего образования – 4 класса – </w:t>
      </w:r>
      <w:r w:rsidR="00C01A16" w:rsidRPr="00471A20">
        <w:rPr>
          <w:rFonts w:ascii="Times New Roman" w:hAnsi="Times New Roman" w:cs="Times New Roman"/>
          <w:sz w:val="24"/>
          <w:szCs w:val="24"/>
        </w:rPr>
        <w:t>40</w:t>
      </w:r>
      <w:r w:rsidRPr="00471A20">
        <w:rPr>
          <w:rFonts w:ascii="Times New Roman" w:hAnsi="Times New Roman" w:cs="Times New Roman"/>
          <w:sz w:val="24"/>
          <w:szCs w:val="24"/>
        </w:rPr>
        <w:t xml:space="preserve"> учащихся</w:t>
      </w:r>
    </w:p>
    <w:p w:rsidR="000C0DB9" w:rsidRPr="00471A20" w:rsidRDefault="000C0DB9" w:rsidP="00795CCA">
      <w:pPr>
        <w:numPr>
          <w:ilvl w:val="0"/>
          <w:numId w:val="1"/>
        </w:numPr>
        <w:tabs>
          <w:tab w:val="left" w:pos="1042"/>
        </w:tabs>
        <w:spacing w:after="0" w:line="240" w:lineRule="auto"/>
        <w:ind w:left="902"/>
        <w:jc w:val="both"/>
        <w:rPr>
          <w:rFonts w:ascii="Times New Roman" w:hAnsi="Times New Roman" w:cs="Times New Roman"/>
          <w:sz w:val="24"/>
          <w:szCs w:val="24"/>
        </w:rPr>
      </w:pPr>
      <w:r w:rsidRPr="00471A20">
        <w:rPr>
          <w:rFonts w:ascii="Times New Roman" w:hAnsi="Times New Roman" w:cs="Times New Roman"/>
          <w:sz w:val="24"/>
          <w:szCs w:val="24"/>
        </w:rPr>
        <w:t>II ступень общего образования – 5 классов – 6</w:t>
      </w:r>
      <w:r w:rsidR="00C01A16" w:rsidRPr="00471A20">
        <w:rPr>
          <w:rFonts w:ascii="Times New Roman" w:hAnsi="Times New Roman" w:cs="Times New Roman"/>
          <w:sz w:val="24"/>
          <w:szCs w:val="24"/>
        </w:rPr>
        <w:t>6</w:t>
      </w:r>
      <w:r w:rsidRPr="00471A20">
        <w:rPr>
          <w:rFonts w:ascii="Times New Roman" w:hAnsi="Times New Roman" w:cs="Times New Roman"/>
          <w:sz w:val="24"/>
          <w:szCs w:val="24"/>
        </w:rPr>
        <w:t xml:space="preserve"> учащихся</w:t>
      </w:r>
    </w:p>
    <w:p w:rsidR="000C0DB9" w:rsidRPr="00471A20" w:rsidRDefault="000C0DB9" w:rsidP="00795CCA">
      <w:pPr>
        <w:numPr>
          <w:ilvl w:val="0"/>
          <w:numId w:val="1"/>
        </w:numPr>
        <w:tabs>
          <w:tab w:val="left" w:pos="1042"/>
        </w:tabs>
        <w:spacing w:after="0" w:line="240" w:lineRule="auto"/>
        <w:ind w:left="902"/>
        <w:jc w:val="both"/>
        <w:rPr>
          <w:rFonts w:ascii="Times New Roman" w:hAnsi="Times New Roman" w:cs="Times New Roman"/>
          <w:sz w:val="24"/>
          <w:szCs w:val="24"/>
        </w:rPr>
      </w:pPr>
      <w:r w:rsidRPr="00471A20">
        <w:rPr>
          <w:rFonts w:ascii="Times New Roman" w:hAnsi="Times New Roman" w:cs="Times New Roman"/>
          <w:sz w:val="24"/>
          <w:szCs w:val="24"/>
        </w:rPr>
        <w:t>II</w:t>
      </w:r>
      <w:r w:rsidR="00C01A16" w:rsidRPr="00471A20">
        <w:rPr>
          <w:rFonts w:ascii="Times New Roman" w:hAnsi="Times New Roman" w:cs="Times New Roman"/>
          <w:sz w:val="24"/>
          <w:szCs w:val="24"/>
        </w:rPr>
        <w:t xml:space="preserve">I ступень общего образования – 1 </w:t>
      </w:r>
      <w:r w:rsidR="00702973" w:rsidRPr="00471A20">
        <w:rPr>
          <w:rFonts w:ascii="Times New Roman" w:hAnsi="Times New Roman" w:cs="Times New Roman"/>
          <w:sz w:val="24"/>
          <w:szCs w:val="24"/>
        </w:rPr>
        <w:t>класс –9</w:t>
      </w:r>
      <w:r w:rsidRPr="00471A20">
        <w:rPr>
          <w:rFonts w:ascii="Times New Roman" w:hAnsi="Times New Roman" w:cs="Times New Roman"/>
          <w:sz w:val="24"/>
          <w:szCs w:val="24"/>
        </w:rPr>
        <w:t xml:space="preserve"> учащихся</w:t>
      </w:r>
    </w:p>
    <w:p w:rsidR="000C0DB9" w:rsidRPr="00795CCA" w:rsidRDefault="000C0DB9" w:rsidP="00795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 В истекшем учебном году в школе было сформировано   1</w:t>
      </w:r>
      <w:r w:rsidR="00C01A16" w:rsidRPr="00795CCA">
        <w:rPr>
          <w:rFonts w:ascii="Times New Roman" w:hAnsi="Times New Roman" w:cs="Times New Roman"/>
          <w:sz w:val="24"/>
          <w:szCs w:val="24"/>
        </w:rPr>
        <w:t>0</w:t>
      </w:r>
      <w:r w:rsidRPr="00795CCA">
        <w:rPr>
          <w:rFonts w:ascii="Times New Roman" w:hAnsi="Times New Roman" w:cs="Times New Roman"/>
          <w:sz w:val="24"/>
          <w:szCs w:val="24"/>
        </w:rPr>
        <w:t xml:space="preserve"> классов комплектов</w:t>
      </w:r>
      <w:r w:rsidR="00C01A16" w:rsidRPr="00795CCA">
        <w:rPr>
          <w:rFonts w:ascii="Times New Roman" w:hAnsi="Times New Roman" w:cs="Times New Roman"/>
          <w:sz w:val="24"/>
          <w:szCs w:val="24"/>
        </w:rPr>
        <w:t>.</w:t>
      </w:r>
      <w:r w:rsidRPr="00795CCA">
        <w:rPr>
          <w:rFonts w:ascii="Times New Roman" w:hAnsi="Times New Roman" w:cs="Times New Roman"/>
          <w:sz w:val="24"/>
          <w:szCs w:val="24"/>
        </w:rPr>
        <w:t xml:space="preserve"> Средняя наполняемость классов </w:t>
      </w:r>
      <w:r w:rsidRPr="00795CCA">
        <w:rPr>
          <w:rFonts w:ascii="Times New Roman" w:hAnsi="Times New Roman" w:cs="Times New Roman"/>
          <w:color w:val="FF0000"/>
          <w:sz w:val="24"/>
          <w:szCs w:val="24"/>
        </w:rPr>
        <w:t xml:space="preserve">– </w:t>
      </w:r>
      <w:r w:rsidRPr="00795CCA">
        <w:rPr>
          <w:rFonts w:ascii="Times New Roman" w:hAnsi="Times New Roman" w:cs="Times New Roman"/>
          <w:b/>
          <w:bCs/>
          <w:color w:val="FF0000"/>
          <w:sz w:val="24"/>
          <w:szCs w:val="24"/>
        </w:rPr>
        <w:t>11 учащихся.</w:t>
      </w:r>
      <w:r w:rsidRPr="00795CC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0C0DB9" w:rsidRPr="00795CCA" w:rsidRDefault="000C0DB9" w:rsidP="00795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Основное общее образование структурировано на основе российской федеральной программы трехуровневого образования: 1-я ступень (уровень) – 1-4-е классы, 2-я ступень (уровень) – 5-9-е классы, 3-я ступень (уровень) – 10-11-е классы. </w:t>
      </w:r>
    </w:p>
    <w:p w:rsidR="000C0DB9" w:rsidRPr="00795CCA" w:rsidRDefault="000C0DB9" w:rsidP="00795C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Содержание ООП начального общего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образования</w:t>
      </w:r>
      <w:r w:rsidR="00C01A16" w:rsidRPr="00795CCA">
        <w:rPr>
          <w:rFonts w:ascii="Times New Roman" w:hAnsi="Times New Roman" w:cs="Times New Roman"/>
          <w:sz w:val="24"/>
          <w:szCs w:val="24"/>
        </w:rPr>
        <w:t>,основного</w:t>
      </w:r>
      <w:proofErr w:type="spellEnd"/>
      <w:r w:rsidR="00C01A16" w:rsidRPr="00795CCA">
        <w:rPr>
          <w:rFonts w:ascii="Times New Roman" w:hAnsi="Times New Roman" w:cs="Times New Roman"/>
          <w:sz w:val="24"/>
          <w:szCs w:val="24"/>
        </w:rPr>
        <w:t xml:space="preserve"> общего образования</w:t>
      </w:r>
      <w:r w:rsidRPr="00795CCA">
        <w:rPr>
          <w:rFonts w:ascii="Times New Roman" w:hAnsi="Times New Roman" w:cs="Times New Roman"/>
          <w:sz w:val="24"/>
          <w:szCs w:val="24"/>
        </w:rPr>
        <w:t xml:space="preserve"> направлена на формирование общей культуры обучающихся, на их духовно-нравственное, личностное, социальное и интеллектуальное развитие; на развитие творческой индивидуальности, самостоятельных основ учебной деятельности, способствующих жизненной успешности и самореализации обучающихся, в будущем их профессиональной мобильности; на культивирование у обучающихся семейных ценностей, здорового и безопасного образа жизни.</w:t>
      </w:r>
    </w:p>
    <w:p w:rsidR="000C0DB9" w:rsidRPr="00795CCA" w:rsidRDefault="000C0DB9" w:rsidP="00795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Подготовка к профильному обучению в старших классах осуществляется уже </w:t>
      </w:r>
      <w:r w:rsidRPr="00795C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второй ступени обучения</w:t>
      </w:r>
      <w:r w:rsidRPr="00795CCA">
        <w:rPr>
          <w:rFonts w:ascii="Times New Roman" w:hAnsi="Times New Roman" w:cs="Times New Roman"/>
          <w:sz w:val="24"/>
          <w:szCs w:val="24"/>
        </w:rPr>
        <w:t xml:space="preserve">, где для 7-9-х классов в учебном плане были выделены е часы для изучения физики, информатики,5-6 классах основы естествознания. </w:t>
      </w:r>
    </w:p>
    <w:p w:rsidR="000C0DB9" w:rsidRPr="00795CCA" w:rsidRDefault="000C0DB9" w:rsidP="00795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старшей ступени обучения</w:t>
      </w:r>
      <w:r w:rsidRPr="00795CCA">
        <w:rPr>
          <w:rFonts w:ascii="Times New Roman" w:hAnsi="Times New Roman" w:cs="Times New Roman"/>
          <w:sz w:val="24"/>
          <w:szCs w:val="24"/>
        </w:rPr>
        <w:t xml:space="preserve"> (10-11 класс) осуществляется </w:t>
      </w:r>
      <w:r w:rsidR="00C01A16" w:rsidRPr="00795CCA">
        <w:rPr>
          <w:rFonts w:ascii="Times New Roman" w:hAnsi="Times New Roman" w:cs="Times New Roman"/>
          <w:sz w:val="24"/>
          <w:szCs w:val="24"/>
        </w:rPr>
        <w:t xml:space="preserve">  универсальное (не</w:t>
      </w:r>
      <w:r w:rsidRPr="00795CCA">
        <w:rPr>
          <w:rFonts w:ascii="Times New Roman" w:hAnsi="Times New Roman" w:cs="Times New Roman"/>
          <w:sz w:val="24"/>
          <w:szCs w:val="24"/>
        </w:rPr>
        <w:t>профильное</w:t>
      </w:r>
      <w:r w:rsidR="00C01A16" w:rsidRPr="00795CCA">
        <w:rPr>
          <w:rFonts w:ascii="Times New Roman" w:hAnsi="Times New Roman" w:cs="Times New Roman"/>
          <w:sz w:val="24"/>
          <w:szCs w:val="24"/>
        </w:rPr>
        <w:t>)</w:t>
      </w:r>
      <w:r w:rsidRPr="00795CCA">
        <w:rPr>
          <w:rFonts w:ascii="Times New Roman" w:hAnsi="Times New Roman" w:cs="Times New Roman"/>
          <w:sz w:val="24"/>
          <w:szCs w:val="24"/>
        </w:rPr>
        <w:t xml:space="preserve"> изучение предметов. </w:t>
      </w: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Учебный план для начальной ступени составлен на основе Примерного учебного плана для образовательных учреждений Республики Башкортостан с башкирским языком обучения, для основной школы на основе Базисного плана с сохранением часов башкирского языка согласно требованиям.</w:t>
      </w: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201</w:t>
      </w:r>
      <w:r w:rsidR="00C01A16" w:rsidRPr="00795CCA">
        <w:rPr>
          <w:rFonts w:ascii="Times New Roman" w:hAnsi="Times New Roman" w:cs="Times New Roman"/>
          <w:sz w:val="24"/>
          <w:szCs w:val="24"/>
        </w:rPr>
        <w:t>6</w:t>
      </w:r>
      <w:r w:rsidRPr="00795CCA">
        <w:rPr>
          <w:rFonts w:ascii="Times New Roman" w:hAnsi="Times New Roman" w:cs="Times New Roman"/>
          <w:sz w:val="24"/>
          <w:szCs w:val="24"/>
        </w:rPr>
        <w:t>- 201</w:t>
      </w:r>
      <w:r w:rsidR="00C01A16" w:rsidRPr="00795CCA">
        <w:rPr>
          <w:rFonts w:ascii="Times New Roman" w:hAnsi="Times New Roman" w:cs="Times New Roman"/>
          <w:sz w:val="24"/>
          <w:szCs w:val="24"/>
        </w:rPr>
        <w:t>7</w:t>
      </w:r>
      <w:r w:rsidRPr="00795CCA">
        <w:rPr>
          <w:rFonts w:ascii="Times New Roman" w:hAnsi="Times New Roman" w:cs="Times New Roman"/>
          <w:sz w:val="24"/>
          <w:szCs w:val="24"/>
        </w:rPr>
        <w:t xml:space="preserve">у.г.  успев -100%, </w:t>
      </w:r>
      <w:r w:rsidR="00E303FC" w:rsidRPr="00795CC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кач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</w:t>
      </w:r>
      <w:r w:rsidR="00C01A16" w:rsidRPr="00795CCA">
        <w:rPr>
          <w:rFonts w:ascii="Times New Roman" w:hAnsi="Times New Roman" w:cs="Times New Roman"/>
          <w:sz w:val="24"/>
          <w:szCs w:val="24"/>
        </w:rPr>
        <w:t>49</w:t>
      </w:r>
      <w:r w:rsidRPr="00795CCA">
        <w:rPr>
          <w:rFonts w:ascii="Times New Roman" w:hAnsi="Times New Roman" w:cs="Times New Roman"/>
          <w:sz w:val="24"/>
          <w:szCs w:val="24"/>
        </w:rPr>
        <w:t>%(201</w:t>
      </w:r>
      <w:r w:rsidR="00E303FC" w:rsidRPr="00795CCA">
        <w:rPr>
          <w:rFonts w:ascii="Times New Roman" w:hAnsi="Times New Roman" w:cs="Times New Roman"/>
          <w:sz w:val="24"/>
          <w:szCs w:val="24"/>
        </w:rPr>
        <w:t>6г.-5</w:t>
      </w:r>
      <w:r w:rsidRPr="00795CCA">
        <w:rPr>
          <w:rFonts w:ascii="Times New Roman" w:hAnsi="Times New Roman" w:cs="Times New Roman"/>
          <w:sz w:val="24"/>
          <w:szCs w:val="24"/>
        </w:rPr>
        <w:t xml:space="preserve">5%),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абс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какч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-3%(201</w:t>
      </w:r>
      <w:r w:rsidR="00E303FC" w:rsidRPr="00795CCA">
        <w:rPr>
          <w:rFonts w:ascii="Times New Roman" w:hAnsi="Times New Roman" w:cs="Times New Roman"/>
          <w:sz w:val="24"/>
          <w:szCs w:val="24"/>
        </w:rPr>
        <w:t>6</w:t>
      </w:r>
      <w:r w:rsidRPr="00795CCA">
        <w:rPr>
          <w:rFonts w:ascii="Times New Roman" w:hAnsi="Times New Roman" w:cs="Times New Roman"/>
          <w:sz w:val="24"/>
          <w:szCs w:val="24"/>
        </w:rPr>
        <w:t>- 5%).</w:t>
      </w: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Результаты ОГЭ математика -100%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усп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кач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-60%,</w:t>
      </w:r>
      <w:r w:rsidR="00E303FC" w:rsidRPr="00795CCA">
        <w:rPr>
          <w:rFonts w:ascii="Times New Roman" w:hAnsi="Times New Roman" w:cs="Times New Roman"/>
          <w:sz w:val="24"/>
          <w:szCs w:val="24"/>
        </w:rPr>
        <w:t xml:space="preserve"> </w:t>
      </w:r>
      <w:r w:rsidRPr="00795C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рус.яз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усп.100%,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кач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55%</w:t>
      </w:r>
    </w:p>
    <w:p w:rsidR="000C0DB9" w:rsidRPr="00795CCA" w:rsidRDefault="00E303FC" w:rsidP="00795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ГВЭ - 7</w:t>
      </w:r>
      <w:r w:rsidR="000C0DB9" w:rsidRPr="00795CCA">
        <w:rPr>
          <w:rFonts w:ascii="Times New Roman" w:hAnsi="Times New Roman" w:cs="Times New Roman"/>
          <w:sz w:val="24"/>
          <w:szCs w:val="24"/>
        </w:rPr>
        <w:t xml:space="preserve"> уч-ся, успешно окончили уч. год</w:t>
      </w: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ЕГЭ -11 класс 7 уч-ся рус.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яз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сред балл - </w:t>
      </w:r>
      <w:r w:rsidR="00E303FC" w:rsidRPr="00795CCA">
        <w:rPr>
          <w:rFonts w:ascii="Times New Roman" w:hAnsi="Times New Roman" w:cs="Times New Roman"/>
          <w:sz w:val="24"/>
          <w:szCs w:val="24"/>
        </w:rPr>
        <w:t>56</w:t>
      </w:r>
      <w:r w:rsidRPr="00795CCA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матем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профиль (3 уч-ся)-</w:t>
      </w:r>
      <w:r w:rsidR="00E303FC" w:rsidRPr="00795CCA">
        <w:rPr>
          <w:rFonts w:ascii="Times New Roman" w:hAnsi="Times New Roman" w:cs="Times New Roman"/>
          <w:sz w:val="24"/>
          <w:szCs w:val="24"/>
        </w:rPr>
        <w:t>53</w:t>
      </w:r>
      <w:r w:rsidRPr="00795CCA">
        <w:rPr>
          <w:rFonts w:ascii="Times New Roman" w:hAnsi="Times New Roman" w:cs="Times New Roman"/>
          <w:sz w:val="24"/>
          <w:szCs w:val="24"/>
        </w:rPr>
        <w:t xml:space="preserve"> ба</w:t>
      </w:r>
      <w:r w:rsidR="00E303FC" w:rsidRPr="00795CCA">
        <w:rPr>
          <w:rFonts w:ascii="Times New Roman" w:hAnsi="Times New Roman" w:cs="Times New Roman"/>
          <w:sz w:val="24"/>
          <w:szCs w:val="24"/>
        </w:rPr>
        <w:t>ллов, базовый математику сдали 7</w:t>
      </w:r>
      <w:r w:rsidRPr="00795CCA">
        <w:rPr>
          <w:rFonts w:ascii="Times New Roman" w:hAnsi="Times New Roman" w:cs="Times New Roman"/>
          <w:sz w:val="24"/>
          <w:szCs w:val="24"/>
        </w:rPr>
        <w:t xml:space="preserve"> уч-ся. П</w:t>
      </w:r>
      <w:r w:rsidR="00E303FC" w:rsidRPr="00795CCA">
        <w:rPr>
          <w:rFonts w:ascii="Times New Roman" w:hAnsi="Times New Roman" w:cs="Times New Roman"/>
          <w:sz w:val="24"/>
          <w:szCs w:val="24"/>
        </w:rPr>
        <w:t>редметы по выбору: география 2, физика 3 уч-ся</w:t>
      </w:r>
      <w:r w:rsidRPr="00795CCA">
        <w:rPr>
          <w:rFonts w:ascii="Times New Roman" w:hAnsi="Times New Roman" w:cs="Times New Roman"/>
          <w:sz w:val="24"/>
          <w:szCs w:val="24"/>
        </w:rPr>
        <w:t xml:space="preserve">, химия </w:t>
      </w:r>
      <w:r w:rsidR="00E303FC" w:rsidRPr="00795CCA">
        <w:rPr>
          <w:rFonts w:ascii="Times New Roman" w:hAnsi="Times New Roman" w:cs="Times New Roman"/>
          <w:sz w:val="24"/>
          <w:szCs w:val="24"/>
        </w:rPr>
        <w:t>2</w:t>
      </w:r>
      <w:r w:rsidRPr="00795CCA">
        <w:rPr>
          <w:rFonts w:ascii="Times New Roman" w:hAnsi="Times New Roman" w:cs="Times New Roman"/>
          <w:sz w:val="24"/>
          <w:szCs w:val="24"/>
        </w:rPr>
        <w:t>уч.</w:t>
      </w:r>
      <w:r w:rsidR="00E303FC" w:rsidRPr="00795CCA">
        <w:rPr>
          <w:rFonts w:ascii="Times New Roman" w:hAnsi="Times New Roman" w:cs="Times New Roman"/>
          <w:sz w:val="24"/>
          <w:szCs w:val="24"/>
        </w:rPr>
        <w:t>-1 не сдала,</w:t>
      </w:r>
      <w:r w:rsidR="007471AC" w:rsidRPr="00795CCA">
        <w:rPr>
          <w:rFonts w:ascii="Times New Roman" w:hAnsi="Times New Roman" w:cs="Times New Roman"/>
          <w:sz w:val="24"/>
          <w:szCs w:val="24"/>
        </w:rPr>
        <w:t xml:space="preserve"> </w:t>
      </w:r>
      <w:r w:rsidR="00E303FC" w:rsidRPr="00795CCA">
        <w:rPr>
          <w:rFonts w:ascii="Times New Roman" w:hAnsi="Times New Roman" w:cs="Times New Roman"/>
          <w:sz w:val="24"/>
          <w:szCs w:val="24"/>
        </w:rPr>
        <w:t>биология 2 учащихся, обе не сдали обществознание из 4</w:t>
      </w:r>
      <w:r w:rsidRPr="00795CCA">
        <w:rPr>
          <w:rFonts w:ascii="Times New Roman" w:hAnsi="Times New Roman" w:cs="Times New Roman"/>
          <w:sz w:val="24"/>
          <w:szCs w:val="24"/>
        </w:rPr>
        <w:t xml:space="preserve"> уч-ся не с могли преодолеть минимум  3  учащихся.</w:t>
      </w:r>
      <w:r w:rsidR="007471AC" w:rsidRPr="00795CCA">
        <w:rPr>
          <w:rFonts w:ascii="Times New Roman" w:hAnsi="Times New Roman" w:cs="Times New Roman"/>
          <w:sz w:val="24"/>
          <w:szCs w:val="24"/>
        </w:rPr>
        <w:t xml:space="preserve"> Выпускник 11 класса не смог набрать минимальные баллы по математике и русскому языку и не получил аттестат о среднем общем образовании.</w:t>
      </w:r>
    </w:p>
    <w:p w:rsidR="000C0DB9" w:rsidRPr="00471A20" w:rsidRDefault="000C0DB9" w:rsidP="00795CCA">
      <w:pPr>
        <w:spacing w:after="0" w:line="240" w:lineRule="auto"/>
        <w:rPr>
          <w:rFonts w:ascii="Times New Roman" w:hAnsi="Times New Roman" w:cs="Times New Roman"/>
          <w:b/>
          <w:bCs/>
          <w:color w:val="548DD4" w:themeColor="text2" w:themeTint="99"/>
          <w:sz w:val="24"/>
          <w:szCs w:val="24"/>
        </w:rPr>
      </w:pPr>
    </w:p>
    <w:p w:rsidR="000C0DB9" w:rsidRPr="00471A20" w:rsidRDefault="000C0DB9" w:rsidP="00795CCA">
      <w:pPr>
        <w:spacing w:after="0" w:line="240" w:lineRule="auto"/>
        <w:rPr>
          <w:rFonts w:ascii="Times New Roman" w:hAnsi="Times New Roman" w:cs="Times New Roman"/>
          <w:b/>
          <w:bCs/>
          <w:color w:val="548DD4" w:themeColor="text2" w:themeTint="99"/>
          <w:sz w:val="24"/>
          <w:szCs w:val="24"/>
        </w:rPr>
      </w:pPr>
      <w:r w:rsidRPr="00471A20">
        <w:rPr>
          <w:rFonts w:ascii="Times New Roman" w:hAnsi="Times New Roman" w:cs="Times New Roman"/>
          <w:b/>
          <w:bCs/>
          <w:color w:val="548DD4" w:themeColor="text2" w:themeTint="99"/>
          <w:sz w:val="24"/>
          <w:szCs w:val="24"/>
        </w:rPr>
        <w:t xml:space="preserve">                                                          ДОПОЛНИТЕЛЬНОЕ ОБРАЗОВАНИЕ</w:t>
      </w:r>
    </w:p>
    <w:p w:rsidR="000C0DB9" w:rsidRPr="00795CCA" w:rsidRDefault="000C0DB9" w:rsidP="00795CC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C3300"/>
          <w:sz w:val="24"/>
          <w:szCs w:val="24"/>
        </w:rPr>
      </w:pPr>
    </w:p>
    <w:p w:rsidR="000C0DB9" w:rsidRPr="00795CCA" w:rsidRDefault="000C0DB9" w:rsidP="00795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В школе развита   разнообразные</w:t>
      </w:r>
      <w:r w:rsidRPr="00795C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95CCA">
        <w:rPr>
          <w:rFonts w:ascii="Times New Roman" w:hAnsi="Times New Roman" w:cs="Times New Roman"/>
          <w:sz w:val="24"/>
          <w:szCs w:val="24"/>
        </w:rPr>
        <w:t>формы организации</w:t>
      </w:r>
      <w:r w:rsidRPr="00795C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95CCA">
        <w:rPr>
          <w:rFonts w:ascii="Times New Roman" w:hAnsi="Times New Roman" w:cs="Times New Roman"/>
          <w:sz w:val="24"/>
          <w:szCs w:val="24"/>
        </w:rPr>
        <w:t xml:space="preserve">образовательного процесса совместно с учреждениями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дообразования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>. Успешно работают ИСДЮШОР (</w:t>
      </w:r>
      <w:r w:rsidR="00E303FC" w:rsidRPr="00795CCA">
        <w:rPr>
          <w:rFonts w:ascii="Times New Roman" w:hAnsi="Times New Roman" w:cs="Times New Roman"/>
          <w:sz w:val="24"/>
          <w:szCs w:val="24"/>
        </w:rPr>
        <w:t xml:space="preserve">  Семенова Л.А., </w:t>
      </w:r>
      <w:proofErr w:type="spellStart"/>
      <w:r w:rsidR="00E303FC" w:rsidRPr="00795CCA">
        <w:rPr>
          <w:rFonts w:ascii="Times New Roman" w:hAnsi="Times New Roman" w:cs="Times New Roman"/>
          <w:sz w:val="24"/>
          <w:szCs w:val="24"/>
        </w:rPr>
        <w:t>Фаткуллин</w:t>
      </w:r>
      <w:proofErr w:type="spellEnd"/>
      <w:r w:rsidR="00E303FC" w:rsidRPr="00795CCA">
        <w:rPr>
          <w:rFonts w:ascii="Times New Roman" w:hAnsi="Times New Roman" w:cs="Times New Roman"/>
          <w:sz w:val="24"/>
          <w:szCs w:val="24"/>
        </w:rPr>
        <w:t xml:space="preserve"> Х,И.</w:t>
      </w:r>
      <w:r w:rsidRPr="00795CCA">
        <w:rPr>
          <w:rFonts w:ascii="Times New Roman" w:hAnsi="Times New Roman" w:cs="Times New Roman"/>
          <w:sz w:val="24"/>
          <w:szCs w:val="24"/>
        </w:rPr>
        <w:t>), ДЭБЦ (Сабитова Г.К.), СЮТ (</w:t>
      </w:r>
      <w:r w:rsidR="007471AC" w:rsidRPr="00795CCA">
        <w:rPr>
          <w:rFonts w:ascii="Times New Roman" w:hAnsi="Times New Roman" w:cs="Times New Roman"/>
          <w:sz w:val="24"/>
          <w:szCs w:val="24"/>
        </w:rPr>
        <w:t xml:space="preserve">Валиев Г.В.,)  </w:t>
      </w:r>
      <w:r w:rsidRPr="00795CCA">
        <w:rPr>
          <w:rFonts w:ascii="Times New Roman" w:hAnsi="Times New Roman" w:cs="Times New Roman"/>
          <w:sz w:val="24"/>
          <w:szCs w:val="24"/>
        </w:rPr>
        <w:t>ДДЮТ (</w:t>
      </w:r>
      <w:r w:rsidR="00E303FC" w:rsidRPr="00795CCA">
        <w:rPr>
          <w:rFonts w:ascii="Times New Roman" w:hAnsi="Times New Roman" w:cs="Times New Roman"/>
          <w:sz w:val="24"/>
          <w:szCs w:val="24"/>
        </w:rPr>
        <w:t xml:space="preserve"> Валиев Г.В.</w:t>
      </w:r>
      <w:r w:rsidRPr="00795CCA">
        <w:rPr>
          <w:rFonts w:ascii="Times New Roman" w:hAnsi="Times New Roman" w:cs="Times New Roman"/>
          <w:sz w:val="24"/>
          <w:szCs w:val="24"/>
        </w:rPr>
        <w:t xml:space="preserve">). Особую роль играет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Мак</w:t>
      </w:r>
      <w:r w:rsidR="00E303FC" w:rsidRPr="00795CCA">
        <w:rPr>
          <w:rFonts w:ascii="Times New Roman" w:hAnsi="Times New Roman" w:cs="Times New Roman"/>
          <w:sz w:val="24"/>
          <w:szCs w:val="24"/>
        </w:rPr>
        <w:t>а</w:t>
      </w:r>
      <w:r w:rsidRPr="00795CCA">
        <w:rPr>
          <w:rFonts w:ascii="Times New Roman" w:hAnsi="Times New Roman" w:cs="Times New Roman"/>
          <w:sz w:val="24"/>
          <w:szCs w:val="24"/>
        </w:rPr>
        <w:t>ровский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филиал музыкальной школы ДШИ г. </w:t>
      </w:r>
      <w:r w:rsidR="00E303FC" w:rsidRPr="00795CCA">
        <w:rPr>
          <w:rFonts w:ascii="Times New Roman" w:hAnsi="Times New Roman" w:cs="Times New Roman"/>
          <w:sz w:val="24"/>
          <w:szCs w:val="24"/>
        </w:rPr>
        <w:t xml:space="preserve"> И</w:t>
      </w:r>
      <w:r w:rsidRPr="00795CCA">
        <w:rPr>
          <w:rFonts w:ascii="Times New Roman" w:hAnsi="Times New Roman" w:cs="Times New Roman"/>
          <w:sz w:val="24"/>
          <w:szCs w:val="24"/>
        </w:rPr>
        <w:t xml:space="preserve">шимбай, руководимый Султановой М.Г. Учреждения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допобразования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играют большую роль в развитии личности ребенка, их занятости, развития их способностей и талантов.</w:t>
      </w:r>
    </w:p>
    <w:p w:rsidR="000C0DB9" w:rsidRPr="00795CCA" w:rsidRDefault="000C0DB9" w:rsidP="00795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lastRenderedPageBreak/>
        <w:t xml:space="preserve"> Обучающиеся  участвуют  своими научными работами на конференциях городского, межрегионального, всероссийского уровней. </w:t>
      </w:r>
    </w:p>
    <w:p w:rsidR="000C0DB9" w:rsidRPr="00795CCA" w:rsidRDefault="000C0DB9" w:rsidP="00795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МАН муниципальный этап -4 победителя, 2 призера,2 сертификат  Республика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Умербаева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И.И. призер, "Шаг в науку" г. Салават, Стерлитамак- 4 призера,</w:t>
      </w:r>
      <w:r w:rsidR="00E303FC" w:rsidRPr="00795CCA">
        <w:rPr>
          <w:rFonts w:ascii="Times New Roman" w:hAnsi="Times New Roman" w:cs="Times New Roman"/>
          <w:sz w:val="24"/>
          <w:szCs w:val="24"/>
        </w:rPr>
        <w:t xml:space="preserve"> </w:t>
      </w:r>
      <w:r w:rsidRPr="00795CCA">
        <w:rPr>
          <w:rFonts w:ascii="Times New Roman" w:hAnsi="Times New Roman" w:cs="Times New Roman"/>
          <w:sz w:val="24"/>
          <w:szCs w:val="24"/>
        </w:rPr>
        <w:t xml:space="preserve">ВОШ география район- 1 призер, КБ и баш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яз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-победители,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Баш.яз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республика- призер, БГУ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очна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олимпиада по географии-призер, БГУ Стерлитамак -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башир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>. лит и язык олимпиада вузовская- победитель,  множество дипломов Всероссийских конкурсов сочинений, рисунков и т.д.</w:t>
      </w:r>
      <w:r w:rsidR="001E5A35" w:rsidRPr="00795CCA">
        <w:rPr>
          <w:rFonts w:ascii="Times New Roman" w:hAnsi="Times New Roman" w:cs="Times New Roman"/>
          <w:sz w:val="24"/>
          <w:szCs w:val="24"/>
        </w:rPr>
        <w:t xml:space="preserve"> </w:t>
      </w:r>
      <w:r w:rsidR="007471AC" w:rsidRPr="00795CC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7471AC" w:rsidRPr="00795CCA">
        <w:rPr>
          <w:rFonts w:ascii="Times New Roman" w:hAnsi="Times New Roman" w:cs="Times New Roman"/>
          <w:i/>
          <w:sz w:val="24"/>
          <w:szCs w:val="24"/>
        </w:rPr>
        <w:t>( Приложение « Результаты учащихся и педагогов»)</w:t>
      </w:r>
    </w:p>
    <w:p w:rsidR="000C0DB9" w:rsidRPr="00795CCA" w:rsidRDefault="001E5A35" w:rsidP="00795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   </w:t>
      </w:r>
      <w:r w:rsidR="007471AC" w:rsidRPr="00795CCA">
        <w:rPr>
          <w:rFonts w:ascii="Times New Roman" w:hAnsi="Times New Roman" w:cs="Times New Roman"/>
          <w:sz w:val="24"/>
          <w:szCs w:val="24"/>
        </w:rPr>
        <w:t xml:space="preserve">   </w:t>
      </w:r>
      <w:r w:rsidR="000C0DB9" w:rsidRPr="00795CCA">
        <w:rPr>
          <w:rFonts w:ascii="Times New Roman" w:hAnsi="Times New Roman" w:cs="Times New Roman"/>
          <w:sz w:val="24"/>
          <w:szCs w:val="24"/>
        </w:rPr>
        <w:t>За 3 года результаты спартакиады повысилось. Анализ развития образования по учебному предмету «Физическая культура» показал, что раньше учащиеся овладевали «</w:t>
      </w:r>
      <w:proofErr w:type="spellStart"/>
      <w:r w:rsidR="000C0DB9" w:rsidRPr="00795CCA">
        <w:rPr>
          <w:rFonts w:ascii="Times New Roman" w:hAnsi="Times New Roman" w:cs="Times New Roman"/>
          <w:sz w:val="24"/>
          <w:szCs w:val="24"/>
        </w:rPr>
        <w:t>спортизированными</w:t>
      </w:r>
      <w:proofErr w:type="spellEnd"/>
      <w:r w:rsidR="000C0DB9" w:rsidRPr="00795CCA">
        <w:rPr>
          <w:rFonts w:ascii="Times New Roman" w:hAnsi="Times New Roman" w:cs="Times New Roman"/>
          <w:sz w:val="24"/>
          <w:szCs w:val="24"/>
        </w:rPr>
        <w:t>» навыками и умениями в двигательной среде, и это была преимущественная конечная цель и практически единственный критерий эффективности физического воспитания. Сейчас на первое место учителя физической культуры поставили задачу научить сохранять здоровье, научить культуре здоровья.</w:t>
      </w: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В школе созданы и работают секции   лыжи, баскетбола,</w:t>
      </w:r>
      <w:r w:rsidR="001E5A35" w:rsidRPr="00795CCA">
        <w:rPr>
          <w:rFonts w:ascii="Times New Roman" w:hAnsi="Times New Roman" w:cs="Times New Roman"/>
          <w:sz w:val="24"/>
          <w:szCs w:val="24"/>
        </w:rPr>
        <w:t xml:space="preserve"> волейбола,  </w:t>
      </w:r>
      <w:r w:rsidRPr="00795CCA">
        <w:rPr>
          <w:rFonts w:ascii="Times New Roman" w:hAnsi="Times New Roman" w:cs="Times New Roman"/>
          <w:sz w:val="24"/>
          <w:szCs w:val="24"/>
        </w:rPr>
        <w:t xml:space="preserve"> легкая атлетика, шашки. </w:t>
      </w: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5C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течение года в школе традиционно проводится: </w:t>
      </w:r>
    </w:p>
    <w:p w:rsidR="000C0DB9" w:rsidRPr="00795CCA" w:rsidRDefault="000C0DB9" w:rsidP="00795CCA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осенняя спартакиада по легкой атлетике, посвященная началу учебного года; </w:t>
      </w:r>
    </w:p>
    <w:p w:rsidR="000C0DB9" w:rsidRPr="00795CCA" w:rsidRDefault="000C0DB9" w:rsidP="00795CCA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осенний турнир по футболу; соревнования на местности для пятиклассников (адаптационный период); </w:t>
      </w:r>
    </w:p>
    <w:p w:rsidR="000C0DB9" w:rsidRPr="00795CCA" w:rsidRDefault="000C0DB9" w:rsidP="00795CCA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турниры по баскетболу, волейболу, пионерболу;</w:t>
      </w:r>
    </w:p>
    <w:p w:rsidR="000C0DB9" w:rsidRPr="00795CCA" w:rsidRDefault="000C0DB9" w:rsidP="00795CCA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соревнования на приз имени Н. Ф.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Мухаметова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0DB9" w:rsidRPr="00795CCA" w:rsidRDefault="000C0DB9" w:rsidP="00795CCA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олимпиада по физической культуре; </w:t>
      </w:r>
    </w:p>
    <w:p w:rsidR="000C0DB9" w:rsidRPr="00795CCA" w:rsidRDefault="000C0DB9" w:rsidP="00795CCA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дни здоровья; </w:t>
      </w:r>
    </w:p>
    <w:p w:rsidR="000C0DB9" w:rsidRPr="00795CCA" w:rsidRDefault="000C0DB9" w:rsidP="00795CCA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«Веселые старты»; </w:t>
      </w:r>
    </w:p>
    <w:p w:rsidR="000C0DB9" w:rsidRPr="00795CCA" w:rsidRDefault="000C0DB9" w:rsidP="00795CCA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военизированные эстафеты;</w:t>
      </w:r>
    </w:p>
    <w:p w:rsidR="000C0DB9" w:rsidRPr="00795CCA" w:rsidRDefault="000C0DB9" w:rsidP="00795CCA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день прыгуна (прыжки в высоту);</w:t>
      </w:r>
    </w:p>
    <w:p w:rsidR="007471AC" w:rsidRPr="00795CCA" w:rsidRDefault="007471AC" w:rsidP="00795CCA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день здоровья;</w:t>
      </w:r>
    </w:p>
    <w:p w:rsidR="007471AC" w:rsidRPr="00795CCA" w:rsidRDefault="007471AC" w:rsidP="00795CCA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день туризма</w:t>
      </w:r>
    </w:p>
    <w:p w:rsidR="000C0DB9" w:rsidRPr="00795CCA" w:rsidRDefault="000C0DB9" w:rsidP="00795CCA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0C0DB9" w:rsidRPr="00471A20" w:rsidRDefault="000C0DB9" w:rsidP="00795C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71A2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(В приложении </w:t>
      </w:r>
      <w:r w:rsidR="007471AC" w:rsidRPr="00471A20">
        <w:rPr>
          <w:rFonts w:ascii="Times New Roman" w:hAnsi="Times New Roman" w:cs="Times New Roman"/>
          <w:b/>
          <w:i/>
          <w:sz w:val="24"/>
          <w:szCs w:val="24"/>
        </w:rPr>
        <w:t>« Результаты учащихся и педагогов»)</w:t>
      </w:r>
      <w:r w:rsidRPr="00471A20">
        <w:rPr>
          <w:rFonts w:ascii="Times New Roman" w:hAnsi="Times New Roman" w:cs="Times New Roman"/>
          <w:b/>
          <w:bCs/>
          <w:i/>
          <w:sz w:val="24"/>
          <w:szCs w:val="24"/>
        </w:rPr>
        <w:t>результаты участия уч-ся в спортивных мероприятиях района, республики)</w:t>
      </w:r>
    </w:p>
    <w:p w:rsidR="007471AC" w:rsidRPr="00795CCA" w:rsidRDefault="007471AC" w:rsidP="00471A20">
      <w:pPr>
        <w:spacing w:after="0" w:line="240" w:lineRule="auto"/>
        <w:rPr>
          <w:rFonts w:ascii="Times New Roman" w:hAnsi="Times New Roman" w:cs="Times New Roman"/>
          <w:b/>
          <w:bCs/>
          <w:color w:val="3366FF"/>
          <w:sz w:val="24"/>
          <w:szCs w:val="24"/>
        </w:rPr>
      </w:pPr>
    </w:p>
    <w:p w:rsidR="000C0DB9" w:rsidRPr="00795CCA" w:rsidRDefault="000C0DB9" w:rsidP="00795CC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3366FF"/>
          <w:sz w:val="24"/>
          <w:szCs w:val="24"/>
        </w:rPr>
      </w:pPr>
      <w:r w:rsidRPr="00795CCA">
        <w:rPr>
          <w:rFonts w:ascii="Times New Roman" w:hAnsi="Times New Roman" w:cs="Times New Roman"/>
          <w:b/>
          <w:bCs/>
          <w:color w:val="3366FF"/>
          <w:sz w:val="24"/>
          <w:szCs w:val="24"/>
        </w:rPr>
        <w:t>Социальный паспорт школы</w:t>
      </w:r>
    </w:p>
    <w:p w:rsidR="000C0DB9" w:rsidRPr="00795CCA" w:rsidRDefault="000C0DB9" w:rsidP="00795CC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3366FF"/>
          <w:sz w:val="24"/>
          <w:szCs w:val="24"/>
        </w:rPr>
      </w:pP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Количество малообеспеченных семей (офи</w:t>
      </w:r>
      <w:r w:rsidR="001E5A35"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циально зарегистрированных):  13</w:t>
      </w: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Не</w:t>
      </w:r>
      <w:r w:rsidR="001E5A35"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совершеннолетних детей в них: 15</w:t>
      </w: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Количество многодетных семей (</w:t>
      </w:r>
      <w:r w:rsidRPr="00795CC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3 и более детей до 18 лет</w:t>
      </w:r>
      <w:r w:rsidR="001E5A35"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):  14</w:t>
      </w: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Несовершеннолетних детей в них: 32 </w:t>
      </w:r>
    </w:p>
    <w:p w:rsidR="000C0DB9" w:rsidRPr="00795CCA" w:rsidRDefault="000C0DB9" w:rsidP="00795CCA">
      <w:pPr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Количество семей-беженцев (официально зарегистрированных): нет.</w:t>
      </w: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Количество семей из стран ближнего зарубежья: нет.</w:t>
      </w: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Количество детей-сирот, находящихся</w:t>
      </w:r>
      <w:r w:rsidRPr="00795C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</w:t>
      </w:r>
      <w:r w:rsidR="001E5A35"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опекой и попечительством: 2</w:t>
      </w: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Количество семей с детьми-инвалидами: </w:t>
      </w:r>
      <w:r w:rsidR="001E5A35"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Несовершеннолетних детей в них: </w:t>
      </w:r>
      <w:r w:rsidR="001E5A35"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Количество детей с ЗПР, прошедших ЗПМПК (</w:t>
      </w:r>
      <w:proofErr w:type="spellStart"/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г.Салават</w:t>
      </w:r>
      <w:proofErr w:type="spellEnd"/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всего по школе: </w:t>
      </w:r>
      <w:r w:rsidR="001E5A35" w:rsidRPr="00795CCA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>17</w:t>
      </w:r>
      <w:r w:rsidRPr="00795CCA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 xml:space="preserve">. </w:t>
      </w: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Количество несовершеннолетних, состоящих на учете в </w:t>
      </w:r>
    </w:p>
    <w:p w:rsidR="000C0DB9" w:rsidRPr="00795CCA" w:rsidRDefault="001E5A35" w:rsidP="00795CCA">
      <w:pPr>
        <w:spacing w:after="0" w:line="240" w:lineRule="auto"/>
        <w:ind w:firstLine="21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ПДН:</w:t>
      </w: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-</w:t>
      </w:r>
    </w:p>
    <w:p w:rsidR="000C0DB9" w:rsidRPr="00795CCA" w:rsidRDefault="000C0DB9" w:rsidP="00795CCA">
      <w:pPr>
        <w:spacing w:after="0" w:line="240" w:lineRule="auto"/>
        <w:ind w:firstLine="21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Количество несовершеннолетних,</w:t>
      </w:r>
      <w:r w:rsidR="001E5A35"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находящихся в «группы риска»: 2</w:t>
      </w: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Количество семей, состоящих на учете в ПДН:</w:t>
      </w: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2, детей в них: </w:t>
      </w:r>
      <w:r w:rsidR="007471AC"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Количество семей, находящихся в «группе риска»: 3</w:t>
      </w: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Количество правонарушений: 0.</w:t>
      </w: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Количество рассмотренных родителей на КДН в 201</w:t>
      </w:r>
      <w:r w:rsidR="001E5A35"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</w:t>
      </w: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 по заявке</w:t>
      </w:r>
      <w:r w:rsidR="001E5A35"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школы: 1; по заявке ПДН: -</w:t>
      </w: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Всего посещают кружки, секции (</w:t>
      </w:r>
      <w:r w:rsidRPr="00795CC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учитывается ребёнок один раз</w:t>
      </w:r>
      <w:r w:rsidR="001E5A35"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): 98</w:t>
      </w:r>
      <w:r w:rsidRPr="00795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E5A35" w:rsidRPr="00795CCA" w:rsidRDefault="001E5A35" w:rsidP="00795C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0DB9" w:rsidRPr="00795CCA" w:rsidRDefault="000C0DB9" w:rsidP="00795C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Управление школой</w:t>
      </w:r>
    </w:p>
    <w:p w:rsidR="000C0DB9" w:rsidRPr="00795CCA" w:rsidRDefault="000C0DB9" w:rsidP="00795C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5CCA">
        <w:rPr>
          <w:rFonts w:ascii="Times New Roman" w:hAnsi="Times New Roman" w:cs="Times New Roman"/>
          <w:color w:val="000000"/>
          <w:sz w:val="24"/>
          <w:szCs w:val="24"/>
        </w:rPr>
        <w:t>Руководство школой осуществляется директором, который также организует работу коллектива по выполнению постановлений Управляющего Совета  школы и решает кадровые вопросы. На всех этапах работы директор выступает как организатор и руководитель всего образовательного процесса, а заместители директора, руководители ШМО выполняют специфические задачи, решение которых приводит к положительным результатам деятельности  учреждения в целом.</w:t>
      </w:r>
    </w:p>
    <w:p w:rsidR="001E5A35" w:rsidRPr="00795CCA" w:rsidRDefault="001E5A35" w:rsidP="00795C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C0DB9" w:rsidRPr="00795CCA" w:rsidRDefault="000C0DB9" w:rsidP="00795CCA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color w:val="0000FF"/>
          <w:sz w:val="24"/>
          <w:szCs w:val="24"/>
        </w:rPr>
      </w:pPr>
      <w:r w:rsidRPr="00795CCA">
        <w:rPr>
          <w:rFonts w:ascii="Times New Roman" w:hAnsi="Times New Roman" w:cs="Times New Roman"/>
          <w:b/>
          <w:bCs/>
          <w:caps/>
          <w:color w:val="0000FF"/>
          <w:sz w:val="24"/>
          <w:szCs w:val="24"/>
        </w:rPr>
        <w:t xml:space="preserve">Условия  осуществления образовательного процесса </w:t>
      </w:r>
    </w:p>
    <w:p w:rsidR="000C0DB9" w:rsidRPr="00795CCA" w:rsidRDefault="000C0DB9" w:rsidP="00795CCA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color w:val="0000FF"/>
          <w:sz w:val="24"/>
          <w:szCs w:val="24"/>
        </w:rPr>
      </w:pPr>
      <w:r w:rsidRPr="00795CCA">
        <w:rPr>
          <w:rFonts w:ascii="Times New Roman" w:hAnsi="Times New Roman" w:cs="Times New Roman"/>
          <w:b/>
          <w:bCs/>
          <w:caps/>
          <w:color w:val="0000FF"/>
          <w:sz w:val="24"/>
          <w:szCs w:val="24"/>
        </w:rPr>
        <w:t>(материально-техническая,  учебно-лабораторная база).</w:t>
      </w:r>
    </w:p>
    <w:p w:rsidR="000C0DB9" w:rsidRPr="00795CCA" w:rsidRDefault="000C0DB9" w:rsidP="00795CCA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color w:val="3366FF"/>
          <w:sz w:val="24"/>
          <w:szCs w:val="24"/>
        </w:rPr>
      </w:pPr>
    </w:p>
    <w:p w:rsidR="000C0DB9" w:rsidRPr="00795CCA" w:rsidRDefault="000C0DB9" w:rsidP="00795CCA">
      <w:pPr>
        <w:tabs>
          <w:tab w:val="left" w:pos="216"/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5CC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Здание школы </w:t>
      </w:r>
      <w:r w:rsidRPr="00795C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типовое, 2-х этажное, построено 1970г... </w:t>
      </w:r>
      <w:r w:rsidR="007471AC" w:rsidRPr="00795CCA">
        <w:rPr>
          <w:rFonts w:ascii="Times New Roman" w:hAnsi="Times New Roman" w:cs="Times New Roman"/>
          <w:sz w:val="24"/>
          <w:szCs w:val="24"/>
        </w:rPr>
        <w:t>Общая площадь здания –1733</w:t>
      </w:r>
      <w:r w:rsidRPr="00795CCA">
        <w:rPr>
          <w:rFonts w:ascii="Times New Roman" w:hAnsi="Times New Roman" w:cs="Times New Roman"/>
          <w:sz w:val="24"/>
          <w:szCs w:val="24"/>
        </w:rPr>
        <w:t xml:space="preserve"> м</w:t>
      </w:r>
      <w:r w:rsidRPr="00795CC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95CC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C0DB9" w:rsidRDefault="000C0DB9" w:rsidP="00795CCA">
      <w:pPr>
        <w:tabs>
          <w:tab w:val="left" w:pos="0"/>
          <w:tab w:val="left" w:pos="3907"/>
          <w:tab w:val="left" w:pos="7085"/>
        </w:tabs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5CCA">
        <w:rPr>
          <w:rFonts w:ascii="Times New Roman" w:hAnsi="Times New Roman" w:cs="Times New Roman"/>
          <w:sz w:val="24"/>
          <w:szCs w:val="24"/>
          <w:shd w:val="clear" w:color="auto" w:fill="FFFFFF"/>
        </w:rPr>
        <w:t>В 2013г. через «</w:t>
      </w:r>
      <w:proofErr w:type="spellStart"/>
      <w:r w:rsidRPr="00795CCA">
        <w:rPr>
          <w:rFonts w:ascii="Times New Roman" w:hAnsi="Times New Roman" w:cs="Times New Roman"/>
          <w:sz w:val="24"/>
          <w:szCs w:val="24"/>
          <w:shd w:val="clear" w:color="auto" w:fill="FFFFFF"/>
        </w:rPr>
        <w:t>Салаватстекло</w:t>
      </w:r>
      <w:proofErr w:type="spellEnd"/>
      <w:r w:rsidRPr="00795C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приобретена кухонная и столовая посуда на сумму 40 тысяч рублей.    На Новый год все обучающиеся и воспитанники получили очень объемистые и прекрасные новогодние подарки от спонсора и его руководителя, за что и дети и родители очень благодарны им.    2014 г.  спонсорская помощь оказана   </w:t>
      </w:r>
      <w:proofErr w:type="spellStart"/>
      <w:r w:rsidRPr="00795CCA">
        <w:rPr>
          <w:rFonts w:ascii="Times New Roman" w:hAnsi="Times New Roman" w:cs="Times New Roman"/>
          <w:sz w:val="24"/>
          <w:szCs w:val="24"/>
          <w:shd w:val="clear" w:color="auto" w:fill="FFFFFF"/>
        </w:rPr>
        <w:t>Ахмедьяновй</w:t>
      </w:r>
      <w:proofErr w:type="spellEnd"/>
      <w:r w:rsidRPr="00795C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Р.Ш. для дошкольной группы приобретены дополнительно 3 кровати.</w:t>
      </w:r>
      <w:r w:rsidR="007471AC" w:rsidRPr="00795C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В январе 2016 ремонт пола 2 этажа, переоборудование школьных кабинетов</w:t>
      </w:r>
      <w:r w:rsidR="00087972" w:rsidRPr="00795CCA">
        <w:rPr>
          <w:rFonts w:ascii="Times New Roman" w:hAnsi="Times New Roman" w:cs="Times New Roman"/>
          <w:sz w:val="24"/>
          <w:szCs w:val="24"/>
          <w:shd w:val="clear" w:color="auto" w:fill="FFFFFF"/>
        </w:rPr>
        <w:t>, кабинет для музея,</w:t>
      </w:r>
      <w:r w:rsidR="007471AC" w:rsidRPr="00795C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87972" w:rsidRPr="00795CCA">
        <w:rPr>
          <w:rFonts w:ascii="Times New Roman" w:hAnsi="Times New Roman" w:cs="Times New Roman"/>
          <w:sz w:val="24"/>
          <w:szCs w:val="24"/>
        </w:rPr>
        <w:t xml:space="preserve">установка  дверей в учебные кабинеты – 12 штук и дверей на  лестничных клетках – 4 штуки  с </w:t>
      </w:r>
      <w:r w:rsidR="00087972" w:rsidRPr="00795C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471AC" w:rsidRPr="00795CCA">
        <w:rPr>
          <w:rFonts w:ascii="Times New Roman" w:hAnsi="Times New Roman" w:cs="Times New Roman"/>
          <w:sz w:val="24"/>
          <w:szCs w:val="24"/>
          <w:shd w:val="clear" w:color="auto" w:fill="FFFFFF"/>
        </w:rPr>
        <w:t>привлечение</w:t>
      </w:r>
      <w:r w:rsidR="00087972" w:rsidRPr="00795CCA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7471AC" w:rsidRPr="00795C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спонсоров.  2017г. проведены косметический ремонт классных кабинетов, коридора, столовой, кухни, покрашен забор 100 </w:t>
      </w:r>
      <w:proofErr w:type="spellStart"/>
      <w:r w:rsidR="007471AC" w:rsidRPr="00795CCA">
        <w:rPr>
          <w:rFonts w:ascii="Times New Roman" w:hAnsi="Times New Roman" w:cs="Times New Roman"/>
          <w:sz w:val="24"/>
          <w:szCs w:val="24"/>
          <w:shd w:val="clear" w:color="auto" w:fill="FFFFFF"/>
        </w:rPr>
        <w:t>п.м</w:t>
      </w:r>
      <w:proofErr w:type="spellEnd"/>
      <w:r w:rsidR="007471AC" w:rsidRPr="00795CCA">
        <w:rPr>
          <w:rFonts w:ascii="Times New Roman" w:hAnsi="Times New Roman" w:cs="Times New Roman"/>
          <w:sz w:val="24"/>
          <w:szCs w:val="24"/>
          <w:shd w:val="clear" w:color="auto" w:fill="FFFFFF"/>
        </w:rPr>
        <w:t>.  в кухне, питьевой фонтанчик перед столовой</w:t>
      </w:r>
      <w:r w:rsidR="00087972" w:rsidRPr="00795C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проведен частичный ремонт электропроводов, приобретены энергосберегающие лампы.      Установлены  </w:t>
      </w:r>
      <w:proofErr w:type="spellStart"/>
      <w:r w:rsidR="00087972" w:rsidRPr="00795CCA">
        <w:rPr>
          <w:rFonts w:ascii="Times New Roman" w:hAnsi="Times New Roman" w:cs="Times New Roman"/>
          <w:sz w:val="24"/>
          <w:szCs w:val="24"/>
          <w:shd w:val="clear" w:color="auto" w:fill="FFFFFF"/>
        </w:rPr>
        <w:t>контейнерф</w:t>
      </w:r>
      <w:proofErr w:type="spellEnd"/>
      <w:r w:rsidR="00087972" w:rsidRPr="00795C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для </w:t>
      </w:r>
      <w:proofErr w:type="spellStart"/>
      <w:r w:rsidR="00087972" w:rsidRPr="00795CCA">
        <w:rPr>
          <w:rFonts w:ascii="Times New Roman" w:hAnsi="Times New Roman" w:cs="Times New Roman"/>
          <w:sz w:val="24"/>
          <w:szCs w:val="24"/>
          <w:shd w:val="clear" w:color="auto" w:fill="FFFFFF"/>
        </w:rPr>
        <w:t>мусоросбора</w:t>
      </w:r>
      <w:proofErr w:type="spellEnd"/>
      <w:r w:rsidR="00087972" w:rsidRPr="00795CC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434DE" w:rsidRPr="00795CCA" w:rsidRDefault="004434DE" w:rsidP="00795CCA">
      <w:pPr>
        <w:tabs>
          <w:tab w:val="left" w:pos="0"/>
          <w:tab w:val="left" w:pos="3907"/>
          <w:tab w:val="left" w:pos="7085"/>
        </w:tabs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Отдельная котельная с двумя газовыми котлами достаточно обеспечивают теплом здание школы.</w:t>
      </w:r>
    </w:p>
    <w:p w:rsidR="000C0DB9" w:rsidRPr="00795CCA" w:rsidRDefault="000C0DB9" w:rsidP="00795CC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Система вентиляции здания естественная. Установлена  АПС</w:t>
      </w:r>
      <w:r w:rsidRPr="00795CC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95CCA">
        <w:rPr>
          <w:rFonts w:ascii="Times New Roman" w:hAnsi="Times New Roman" w:cs="Times New Roman"/>
          <w:sz w:val="24"/>
          <w:szCs w:val="24"/>
        </w:rPr>
        <w:t xml:space="preserve"> Имеются в наличии 16 порошковых и 4 углекислотных огнетушителя. Пожарный гидрант находится по улице Школьная, между домами №№ 5 и 7.</w:t>
      </w:r>
    </w:p>
    <w:p w:rsidR="000C0DB9" w:rsidRPr="00795CCA" w:rsidRDefault="000C0DB9" w:rsidP="00795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В  школе создана система противопожарной безопасности, разработан паспорт ПБ. Разработана система (ответственный, инструкции действий, схема эвакуации, занятия с работниками и обучающимися) обучения участников образовательного процесса действиям в условиях чрезвычайных ситуаций. </w:t>
      </w:r>
    </w:p>
    <w:p w:rsidR="000C0DB9" w:rsidRPr="00795CCA" w:rsidRDefault="000C0DB9" w:rsidP="00795CCA">
      <w:pPr>
        <w:tabs>
          <w:tab w:val="left" w:pos="709"/>
          <w:tab w:val="left" w:pos="3907"/>
          <w:tab w:val="left" w:pos="7085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5CC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Проектная мощность школы</w:t>
      </w:r>
      <w:r w:rsidRPr="00795C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325 чел., фактически – 195 чел.</w:t>
      </w:r>
    </w:p>
    <w:p w:rsidR="000C0DB9" w:rsidRPr="00795CCA" w:rsidRDefault="000C0DB9" w:rsidP="00795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Для учебного процесса используется 13 учебных кабинета, комбинированная мастерская, спортзал,3 кабинета отведены для занятий музыкальной школе,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Макарскому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филиалу ДШИ г. Ишимбай.. Все учебные кабинеты оборудованы школьной мебелью. Спортивное оборудование и инвентарь соответствуют норме, состояние удовлетворительное, наличие – 75%.</w:t>
      </w:r>
    </w:p>
    <w:p w:rsidR="000C0DB9" w:rsidRPr="00795CCA" w:rsidRDefault="000C0DB9" w:rsidP="00795CCA">
      <w:pPr>
        <w:tabs>
          <w:tab w:val="left" w:pos="1539"/>
          <w:tab w:val="left" w:pos="514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5CCA">
        <w:rPr>
          <w:rFonts w:ascii="Times New Roman" w:hAnsi="Times New Roman" w:cs="Times New Roman"/>
          <w:sz w:val="24"/>
          <w:szCs w:val="24"/>
          <w:shd w:val="clear" w:color="auto" w:fill="FFFFFF"/>
        </w:rPr>
        <w:t>Территория школы огорожена. Имеется отдельный земельный участок под садоводство и огородничество.</w:t>
      </w:r>
    </w:p>
    <w:p w:rsidR="000C0DB9" w:rsidRPr="00795CCA" w:rsidRDefault="000C0DB9" w:rsidP="00795CCA">
      <w:pPr>
        <w:tabs>
          <w:tab w:val="left" w:pos="15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5CCA">
        <w:rPr>
          <w:rFonts w:ascii="Times New Roman" w:hAnsi="Times New Roman" w:cs="Times New Roman"/>
          <w:sz w:val="24"/>
          <w:szCs w:val="24"/>
          <w:shd w:val="clear" w:color="auto" w:fill="FFFFFF"/>
        </w:rPr>
        <w:t>Участок благоустроен. Искусственное освещение территории хорошее.</w:t>
      </w:r>
    </w:p>
    <w:p w:rsidR="000C0DB9" w:rsidRPr="00795CCA" w:rsidRDefault="000C0DB9" w:rsidP="00795CCA">
      <w:pPr>
        <w:tabs>
          <w:tab w:val="left" w:pos="0"/>
          <w:tab w:val="left" w:pos="3907"/>
          <w:tab w:val="left" w:pos="7085"/>
        </w:tabs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5C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Столовая рассчитана на 70 посадочных мест. Дети и обучающиеся  обеспечены горячим питанием.  </w:t>
      </w:r>
    </w:p>
    <w:p w:rsidR="000C0DB9" w:rsidRDefault="000C0DB9" w:rsidP="00795CCA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Кабинеты физики, химии и биологии оснащены необходимым демонстрационным и лабораторным оборудованием, мультимедийными проекторами (3) и компьютерами( 26 компьютеров, 13 ноутбуков.  В рамках модернизации образования  в 2012 году 11 учителей получили ноутбуки, поступило 12 компьютеров, и оборудование для начального </w:t>
      </w:r>
      <w:r w:rsidRPr="00795CCA">
        <w:rPr>
          <w:rFonts w:ascii="Times New Roman" w:hAnsi="Times New Roman" w:cs="Times New Roman"/>
          <w:sz w:val="24"/>
          <w:szCs w:val="24"/>
        </w:rPr>
        <w:lastRenderedPageBreak/>
        <w:t>класса (ноутбук, мультимедиа, интерактивная доска, принтер)</w:t>
      </w:r>
      <w:r w:rsidR="000A06D4">
        <w:rPr>
          <w:rFonts w:ascii="Times New Roman" w:hAnsi="Times New Roman" w:cs="Times New Roman"/>
          <w:sz w:val="24"/>
          <w:szCs w:val="24"/>
        </w:rPr>
        <w:t xml:space="preserve">.    ДОГ оборудована компьютером, ноутбуком, экраном, проектором, учебными детскими ноутбуками с игровыми приставками (6 </w:t>
      </w:r>
      <w:proofErr w:type="spellStart"/>
      <w:r w:rsidR="000A06D4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="000A06D4">
        <w:rPr>
          <w:rFonts w:ascii="Times New Roman" w:hAnsi="Times New Roman" w:cs="Times New Roman"/>
          <w:sz w:val="24"/>
          <w:szCs w:val="24"/>
        </w:rPr>
        <w:t>), детскими музыкальными инструментами- гармошкой, гитарой, ложками, бубенчиками и др.</w:t>
      </w:r>
    </w:p>
    <w:p w:rsidR="000A06D4" w:rsidRDefault="004434DE" w:rsidP="000A06D4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4434DE">
        <w:rPr>
          <w:rFonts w:ascii="Times New Roman" w:hAnsi="Times New Roman" w:cs="Times New Roman"/>
          <w:snapToGrid w:val="0"/>
          <w:sz w:val="24"/>
          <w:szCs w:val="24"/>
        </w:rPr>
        <w:t xml:space="preserve">         Осуществляется подвоз учащихся из близлежащих деревень </w:t>
      </w:r>
      <w:proofErr w:type="spellStart"/>
      <w:r w:rsidRPr="004434DE">
        <w:rPr>
          <w:rFonts w:ascii="Times New Roman" w:hAnsi="Times New Roman" w:cs="Times New Roman"/>
          <w:snapToGrid w:val="0"/>
          <w:sz w:val="24"/>
          <w:szCs w:val="24"/>
        </w:rPr>
        <w:t>Исякаево</w:t>
      </w:r>
      <w:proofErr w:type="spellEnd"/>
      <w:r w:rsidRPr="004434DE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w:proofErr w:type="spellStart"/>
      <w:r w:rsidRPr="004434DE">
        <w:rPr>
          <w:rFonts w:ascii="Times New Roman" w:hAnsi="Times New Roman" w:cs="Times New Roman"/>
          <w:snapToGrid w:val="0"/>
          <w:sz w:val="24"/>
          <w:szCs w:val="24"/>
        </w:rPr>
        <w:t>Ибраево</w:t>
      </w:r>
      <w:proofErr w:type="spellEnd"/>
      <w:r w:rsidRPr="004434DE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w:proofErr w:type="spellStart"/>
      <w:r w:rsidRPr="004434DE">
        <w:rPr>
          <w:rFonts w:ascii="Times New Roman" w:hAnsi="Times New Roman" w:cs="Times New Roman"/>
          <w:snapToGrid w:val="0"/>
          <w:sz w:val="24"/>
          <w:szCs w:val="24"/>
        </w:rPr>
        <w:t>Саргаево</w:t>
      </w:r>
      <w:proofErr w:type="spellEnd"/>
      <w:r w:rsidRPr="004434DE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w:proofErr w:type="spellStart"/>
      <w:r w:rsidRPr="004434DE">
        <w:rPr>
          <w:rFonts w:ascii="Times New Roman" w:hAnsi="Times New Roman" w:cs="Times New Roman"/>
          <w:snapToGrid w:val="0"/>
          <w:sz w:val="24"/>
          <w:szCs w:val="24"/>
        </w:rPr>
        <w:t>Зигановка</w:t>
      </w:r>
      <w:proofErr w:type="spellEnd"/>
      <w:r w:rsidRPr="004434DE">
        <w:rPr>
          <w:rFonts w:ascii="Times New Roman" w:hAnsi="Times New Roman" w:cs="Times New Roman"/>
          <w:snapToGrid w:val="0"/>
          <w:sz w:val="24"/>
          <w:szCs w:val="24"/>
        </w:rPr>
        <w:t>.       Автобус ПАЗ.  Асфальтирована только 5 км, остальная дорога щебень.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       На  подвозе  31 учащихся  ,  8 воспитанников</w:t>
      </w:r>
      <w:r w:rsidR="00702973"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:rsidR="00702973" w:rsidRDefault="00702973" w:rsidP="000A06D4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 xml:space="preserve">         Имеется пришкольный участок, где каждый год силами учащихся и работников выращивается лук, капуста, морковь, столовая свекла, кабачки, картофель, который позволяет кормить овощами до </w:t>
      </w:r>
      <w:proofErr w:type="spellStart"/>
      <w:r>
        <w:rPr>
          <w:rFonts w:ascii="Times New Roman" w:hAnsi="Times New Roman" w:cs="Times New Roman"/>
          <w:snapToGrid w:val="0"/>
          <w:sz w:val="24"/>
          <w:szCs w:val="24"/>
        </w:rPr>
        <w:t>декаабря</w:t>
      </w:r>
      <w:proofErr w:type="spellEnd"/>
      <w:r>
        <w:rPr>
          <w:rFonts w:ascii="Times New Roman" w:hAnsi="Times New Roman" w:cs="Times New Roman"/>
          <w:snapToGrid w:val="0"/>
          <w:sz w:val="24"/>
          <w:szCs w:val="24"/>
        </w:rPr>
        <w:t xml:space="preserve"> месяца.</w:t>
      </w:r>
    </w:p>
    <w:p w:rsidR="00702973" w:rsidRDefault="00702973" w:rsidP="000A06D4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 xml:space="preserve">          С 01 июля 2017 г. обеспечение уборки, обслуживание здания и организация питания переданы </w:t>
      </w:r>
      <w:proofErr w:type="spellStart"/>
      <w:r>
        <w:rPr>
          <w:rFonts w:ascii="Times New Roman" w:hAnsi="Times New Roman" w:cs="Times New Roman"/>
          <w:snapToGrid w:val="0"/>
          <w:sz w:val="24"/>
          <w:szCs w:val="24"/>
        </w:rPr>
        <w:t>аутсорсинговымым</w:t>
      </w:r>
      <w:proofErr w:type="spellEnd"/>
      <w:r>
        <w:rPr>
          <w:rFonts w:ascii="Times New Roman" w:hAnsi="Times New Roman" w:cs="Times New Roman"/>
          <w:snapToGrid w:val="0"/>
          <w:sz w:val="24"/>
          <w:szCs w:val="24"/>
        </w:rPr>
        <w:t xml:space="preserve"> кампаниям   « Чистый город»,  « ИП Фатеев».</w:t>
      </w:r>
    </w:p>
    <w:p w:rsidR="00702973" w:rsidRPr="004434DE" w:rsidRDefault="00702973" w:rsidP="000A06D4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</w:p>
    <w:p w:rsidR="000A06D4" w:rsidRPr="00475C23" w:rsidRDefault="000A06D4" w:rsidP="000A06D4">
      <w:pPr>
        <w:spacing w:after="0" w:line="240" w:lineRule="auto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475C23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Перечень компьютеров, имеющихся в ОУ   </w:t>
      </w:r>
    </w:p>
    <w:tbl>
      <w:tblPr>
        <w:tblW w:w="1055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87"/>
        <w:gridCol w:w="1775"/>
        <w:gridCol w:w="3118"/>
        <w:gridCol w:w="2478"/>
      </w:tblGrid>
      <w:tr w:rsidR="000A06D4" w:rsidRPr="00475C23" w:rsidTr="000A06D4">
        <w:trPr>
          <w:trHeight w:hRule="exact" w:val="879"/>
        </w:trPr>
        <w:tc>
          <w:tcPr>
            <w:tcW w:w="3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Тип техники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Год уста</w:t>
            </w: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softHyphen/>
              <w:t>новки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Где установлен (кабинет)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Кем исполь</w:t>
            </w: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softHyphen/>
              <w:t>зуется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</w:tr>
      <w:tr w:rsidR="000A06D4" w:rsidRPr="00475C23" w:rsidTr="000A06D4">
        <w:trPr>
          <w:trHeight w:hRule="exact" w:val="300"/>
        </w:trPr>
        <w:tc>
          <w:tcPr>
            <w:tcW w:w="3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Intel</w:t>
            </w:r>
            <w:r w:rsidRPr="004434D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4434DE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Pentium (R) 4 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2007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Кабинет заместителя директора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proofErr w:type="spellStart"/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Зам.директора</w:t>
            </w:r>
            <w:proofErr w:type="spellEnd"/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</w:tr>
      <w:tr w:rsidR="000A06D4" w:rsidRPr="00475C23" w:rsidTr="000A06D4">
        <w:trPr>
          <w:trHeight w:hRule="exact" w:val="300"/>
        </w:trPr>
        <w:tc>
          <w:tcPr>
            <w:tcW w:w="3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Intel (R) Pentium (R) 4 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Библиотека </w:t>
            </w:r>
          </w:p>
        </w:tc>
        <w:tc>
          <w:tcPr>
            <w:tcW w:w="2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  директор</w:t>
            </w:r>
          </w:p>
        </w:tc>
      </w:tr>
      <w:tr w:rsidR="000A06D4" w:rsidRPr="00475C23" w:rsidTr="000A06D4">
        <w:trPr>
          <w:trHeight w:hRule="exact" w:val="300"/>
        </w:trPr>
        <w:tc>
          <w:tcPr>
            <w:tcW w:w="3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Intel (R) Pentium (R)</w:t>
            </w: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 xml:space="preserve"> 8 -8 </w:t>
            </w: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</w:t>
            </w:r>
          </w:p>
        </w:tc>
        <w:tc>
          <w:tcPr>
            <w:tcW w:w="1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штук,2011</w:t>
            </w: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Кабинет информатики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информатика</w:t>
            </w:r>
          </w:p>
        </w:tc>
      </w:tr>
      <w:tr w:rsidR="000A06D4" w:rsidRPr="00475C23" w:rsidTr="000A06D4">
        <w:trPr>
          <w:trHeight w:hRule="exact" w:val="594"/>
        </w:trPr>
        <w:tc>
          <w:tcPr>
            <w:tcW w:w="3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Intel (R) Pentium (R) 4</w:t>
            </w:r>
          </w:p>
        </w:tc>
        <w:tc>
          <w:tcPr>
            <w:tcW w:w="1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Кабинет башкирского языка</w:t>
            </w:r>
          </w:p>
        </w:tc>
        <w:tc>
          <w:tcPr>
            <w:tcW w:w="2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Башкирский и русский язык</w:t>
            </w:r>
          </w:p>
        </w:tc>
      </w:tr>
      <w:tr w:rsidR="000A06D4" w:rsidRPr="00475C23" w:rsidTr="000A06D4">
        <w:trPr>
          <w:trHeight w:hRule="exact" w:val="300"/>
        </w:trPr>
        <w:tc>
          <w:tcPr>
            <w:tcW w:w="3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Intel (R) Pentium (R) 4</w:t>
            </w:r>
          </w:p>
        </w:tc>
        <w:tc>
          <w:tcPr>
            <w:tcW w:w="1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Кабинет математики</w:t>
            </w:r>
          </w:p>
        </w:tc>
        <w:tc>
          <w:tcPr>
            <w:tcW w:w="2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Математика </w:t>
            </w:r>
          </w:p>
        </w:tc>
      </w:tr>
      <w:tr w:rsidR="000A06D4" w:rsidRPr="00475C23" w:rsidTr="000A06D4">
        <w:trPr>
          <w:trHeight w:hRule="exact" w:val="300"/>
        </w:trPr>
        <w:tc>
          <w:tcPr>
            <w:tcW w:w="3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Intel (R) Pentium (R) 4</w:t>
            </w:r>
          </w:p>
        </w:tc>
        <w:tc>
          <w:tcPr>
            <w:tcW w:w="1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Кабинет физики</w:t>
            </w:r>
          </w:p>
        </w:tc>
        <w:tc>
          <w:tcPr>
            <w:tcW w:w="2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Физика </w:t>
            </w:r>
          </w:p>
        </w:tc>
      </w:tr>
      <w:tr w:rsidR="000A06D4" w:rsidRPr="00475C23" w:rsidTr="000A06D4">
        <w:trPr>
          <w:trHeight w:hRule="exact" w:val="300"/>
        </w:trPr>
        <w:tc>
          <w:tcPr>
            <w:tcW w:w="3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Asus</w:t>
            </w:r>
          </w:p>
        </w:tc>
        <w:tc>
          <w:tcPr>
            <w:tcW w:w="1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Кабинет завуча</w:t>
            </w:r>
          </w:p>
        </w:tc>
        <w:tc>
          <w:tcPr>
            <w:tcW w:w="2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Зам </w:t>
            </w:r>
            <w:proofErr w:type="spellStart"/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дир</w:t>
            </w:r>
            <w:proofErr w:type="spellEnd"/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по ВР </w:t>
            </w:r>
          </w:p>
        </w:tc>
      </w:tr>
      <w:tr w:rsidR="000A06D4" w:rsidRPr="00475C23" w:rsidTr="000A06D4">
        <w:trPr>
          <w:trHeight w:hRule="exact" w:val="300"/>
        </w:trPr>
        <w:tc>
          <w:tcPr>
            <w:tcW w:w="3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ProBook</w:t>
            </w:r>
            <w:proofErr w:type="spellEnd"/>
            <w:r w:rsidRPr="00475C23">
              <w:rPr>
                <w:rFonts w:ascii="Times New Roman" w:hAnsi="Times New Roman" w:cs="Times New Roman"/>
                <w:sz w:val="24"/>
                <w:szCs w:val="24"/>
              </w:rPr>
              <w:t xml:space="preserve"> 4545</w:t>
            </w: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1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 xml:space="preserve">2012 – 11 </w:t>
            </w:r>
            <w:proofErr w:type="spellStart"/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учителям</w:t>
            </w:r>
          </w:p>
        </w:tc>
        <w:tc>
          <w:tcPr>
            <w:tcW w:w="2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учителя</w:t>
            </w:r>
          </w:p>
        </w:tc>
      </w:tr>
      <w:tr w:rsidR="000A06D4" w:rsidRPr="00475C23" w:rsidTr="000A06D4">
        <w:trPr>
          <w:trHeight w:hRule="exact" w:val="300"/>
        </w:trPr>
        <w:tc>
          <w:tcPr>
            <w:tcW w:w="3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Компьютер класса </w:t>
            </w:r>
            <w:proofErr w:type="spellStart"/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val="en-US"/>
              </w:rPr>
              <w:t>Flatron</w:t>
            </w:r>
            <w:proofErr w:type="spellEnd"/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val="en-US"/>
              </w:rPr>
              <w:t xml:space="preserve"> L1752S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val="en-US"/>
              </w:rPr>
              <w:t>2007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Кабинет истории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В учебном 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процессе учителем информатики, физики, математики, для ведения школьного делопроизводства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</w:tr>
      <w:tr w:rsidR="000A06D4" w:rsidRPr="00475C23" w:rsidTr="000A06D4">
        <w:trPr>
          <w:trHeight w:hRule="exact" w:val="300"/>
        </w:trPr>
        <w:tc>
          <w:tcPr>
            <w:tcW w:w="3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Компьютер</w:t>
            </w: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Intel (R) Pentium (R) 4</w:t>
            </w:r>
          </w:p>
        </w:tc>
        <w:tc>
          <w:tcPr>
            <w:tcW w:w="1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val="en-US"/>
              </w:rPr>
              <w:t xml:space="preserve">  </w:t>
            </w: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2011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-4 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Кабинет  </w:t>
            </w:r>
            <w:proofErr w:type="spellStart"/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англ</w:t>
            </w:r>
            <w:proofErr w:type="spellEnd"/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яз</w:t>
            </w:r>
            <w:proofErr w:type="spellEnd"/>
          </w:p>
        </w:tc>
        <w:tc>
          <w:tcPr>
            <w:tcW w:w="2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В учебном процессе учителем информатики, физики, математики,</w:t>
            </w:r>
          </w:p>
        </w:tc>
      </w:tr>
      <w:tr w:rsidR="000A06D4" w:rsidRPr="00475C23" w:rsidTr="000A06D4">
        <w:trPr>
          <w:trHeight w:hRule="exact" w:val="544"/>
        </w:trPr>
        <w:tc>
          <w:tcPr>
            <w:tcW w:w="3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0A06D4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06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Intel</w:t>
            </w:r>
            <w:r w:rsidRPr="000A06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0A06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Pentium</w:t>
            </w:r>
            <w:r w:rsidRPr="000A06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0A06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4</w:t>
            </w:r>
          </w:p>
          <w:p w:rsidR="000A06D4" w:rsidRPr="000A06D4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06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Дошкольная образовательная группа</w:t>
            </w:r>
          </w:p>
        </w:tc>
        <w:tc>
          <w:tcPr>
            <w:tcW w:w="2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воспитателями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</w:tr>
    </w:tbl>
    <w:p w:rsidR="000A06D4" w:rsidRPr="00475C23" w:rsidRDefault="000A06D4" w:rsidP="000A06D4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</w:p>
    <w:p w:rsidR="000A06D4" w:rsidRPr="00475C23" w:rsidRDefault="000A06D4" w:rsidP="000A06D4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475C23">
        <w:rPr>
          <w:rFonts w:ascii="Times New Roman" w:hAnsi="Times New Roman" w:cs="Times New Roman"/>
          <w:snapToGrid w:val="0"/>
          <w:sz w:val="24"/>
          <w:szCs w:val="24"/>
        </w:rPr>
        <w:t>6.2. Компьютерные программы</w:t>
      </w:r>
    </w:p>
    <w:tbl>
      <w:tblPr>
        <w:tblW w:w="1517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1"/>
        <w:gridCol w:w="4110"/>
        <w:gridCol w:w="3951"/>
        <w:gridCol w:w="3854"/>
      </w:tblGrid>
      <w:tr w:rsidR="000A06D4" w:rsidRPr="00475C23" w:rsidTr="000A06D4">
        <w:trPr>
          <w:trHeight w:hRule="exact" w:val="54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Вид программы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Наименование программы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Кем разра</w:t>
            </w: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softHyphen/>
              <w:t>ботана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Где приме</w:t>
            </w: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softHyphen/>
              <w:t>няется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</w:tr>
      <w:tr w:rsidR="000A06D4" w:rsidRPr="00475C23" w:rsidTr="00126D81">
        <w:trPr>
          <w:trHeight w:hRule="exact" w:val="1213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Учебные программы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Word, Excel, </w:t>
            </w:r>
            <w:proofErr w:type="spellStart"/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</w:t>
            </w:r>
            <w:proofErr w:type="spellEnd"/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Pascal, Power Point, Paint ,</w:t>
            </w:r>
          </w:p>
          <w:p w:rsidR="000A06D4" w:rsidRPr="00475C23" w:rsidRDefault="000A06D4" w:rsidP="004434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Linux</w:t>
            </w: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</w:p>
          <w:p w:rsidR="000A06D4" w:rsidRPr="00475C23" w:rsidRDefault="000A06D4" w:rsidP="004434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 xml:space="preserve"> Антивирус Касперского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 xml:space="preserve">Корпорация </w:t>
            </w: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</w:p>
        </w:tc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В учебном процессе и административной работе</w:t>
            </w:r>
          </w:p>
        </w:tc>
      </w:tr>
      <w:tr w:rsidR="000A06D4" w:rsidRPr="00475C23" w:rsidTr="000A06D4">
        <w:trPr>
          <w:trHeight w:hRule="exact" w:val="715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475C23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</w:t>
            </w:r>
            <w:proofErr w:type="spellStart"/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контетной</w:t>
            </w:r>
            <w:proofErr w:type="spellEnd"/>
            <w:r w:rsidRPr="00475C23">
              <w:rPr>
                <w:rFonts w:ascii="Times New Roman" w:hAnsi="Times New Roman" w:cs="Times New Roman"/>
                <w:sz w:val="24"/>
                <w:szCs w:val="24"/>
              </w:rPr>
              <w:t xml:space="preserve"> фильтрации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475C23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</w:t>
            </w:r>
            <w:proofErr w:type="spellStart"/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контетной</w:t>
            </w:r>
            <w:proofErr w:type="spellEnd"/>
            <w:r w:rsidRPr="00475C23">
              <w:rPr>
                <w:rFonts w:ascii="Times New Roman" w:hAnsi="Times New Roman" w:cs="Times New Roman"/>
                <w:sz w:val="24"/>
                <w:szCs w:val="24"/>
              </w:rPr>
              <w:t xml:space="preserve"> фильтрации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3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</w:tr>
    </w:tbl>
    <w:p w:rsidR="000A06D4" w:rsidRPr="00475C23" w:rsidRDefault="000A06D4" w:rsidP="000A06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6D4" w:rsidRPr="00475C23" w:rsidRDefault="000A06D4" w:rsidP="000A06D4">
      <w:pPr>
        <w:spacing w:after="0" w:line="240" w:lineRule="auto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475C23">
        <w:rPr>
          <w:rFonts w:ascii="Times New Roman" w:hAnsi="Times New Roman" w:cs="Times New Roman"/>
          <w:b/>
          <w:snapToGrid w:val="0"/>
          <w:sz w:val="24"/>
          <w:szCs w:val="24"/>
        </w:rPr>
        <w:t>6.3. Дополнительное оборудование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2410"/>
        <w:gridCol w:w="2268"/>
        <w:gridCol w:w="2693"/>
      </w:tblGrid>
      <w:tr w:rsidR="000A06D4" w:rsidRPr="00475C23" w:rsidTr="004434DE">
        <w:trPr>
          <w:trHeight w:hRule="exact" w:val="36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Наименование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Характеристики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Количество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Производитель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</w:tr>
      <w:tr w:rsidR="000A06D4" w:rsidRPr="00475C23" w:rsidTr="004434DE">
        <w:trPr>
          <w:trHeight w:hRule="exact" w:val="833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Принтер-копировальный апарат-сканер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Canon 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Laser Base MF 3200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Made in </w:t>
            </w:r>
            <w:smartTag w:uri="urn:schemas-microsoft-com:office:smarttags" w:element="country-region">
              <w:smartTag w:uri="urn:schemas-microsoft-com:office:smarttags" w:element="place">
                <w:r w:rsidRPr="00475C23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China</w:t>
                </w:r>
              </w:smartTag>
            </w:smartTag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6D4" w:rsidRPr="00475C23" w:rsidTr="004434DE">
        <w:trPr>
          <w:trHeight w:hRule="exact" w:val="296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Принтер</w:t>
            </w: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 xml:space="preserve">  А3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SHARP AR-5316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Made in </w:t>
            </w:r>
            <w:smartTag w:uri="urn:schemas-microsoft-com:office:smarttags" w:element="country-region">
              <w:smartTag w:uri="urn:schemas-microsoft-com:office:smarttags" w:element="place">
                <w:r w:rsidRPr="00475C23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China</w:t>
                </w:r>
              </w:smartTag>
            </w:smartTag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A06D4" w:rsidRPr="00475C23" w:rsidTr="004434DE">
        <w:trPr>
          <w:trHeight w:hRule="exact"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 xml:space="preserve">Сканер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Mustek</w:t>
            </w:r>
            <w:proofErr w:type="spellEnd"/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Bear  Paw 2400 CU/CU Plus (Color plain 1200* 2400dpi  USB)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Made in </w:t>
            </w:r>
            <w:smartTag w:uri="urn:schemas-microsoft-com:office:smarttags" w:element="country-region">
              <w:smartTag w:uri="urn:schemas-microsoft-com:office:smarttags" w:element="place">
                <w:r w:rsidRPr="00475C23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China</w:t>
                </w:r>
              </w:smartTag>
            </w:smartTag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6D4" w:rsidRPr="00475C23" w:rsidTr="004434DE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 xml:space="preserve">Лазерный принтер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SAMSUNG  ML-1210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Laser Jet  2015 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Laser Jet M 1005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A06D4" w:rsidRPr="00475C23" w:rsidRDefault="000A06D4" w:rsidP="004434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0A06D4" w:rsidRPr="00475C23" w:rsidRDefault="000A06D4" w:rsidP="004434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Made in</w:t>
            </w: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smartTag w:uri="urn:schemas-microsoft-com:office:smarttags" w:element="country-region">
              <w:smartTag w:uri="urn:schemas-microsoft-com:office:smarttags" w:element="place">
                <w:r w:rsidRPr="00475C23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Korea</w:t>
                </w:r>
              </w:smartTag>
            </w:smartTag>
          </w:p>
        </w:tc>
      </w:tr>
      <w:tr w:rsidR="000A06D4" w:rsidRPr="00475C23" w:rsidTr="004434DE">
        <w:trPr>
          <w:trHeight w:hRule="exact" w:val="34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Колонки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Genius SP-Q06 (6W)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Made in </w:t>
            </w:r>
            <w:smartTag w:uri="urn:schemas-microsoft-com:office:smarttags" w:element="country-region">
              <w:smartTag w:uri="urn:schemas-microsoft-com:office:smarttags" w:element="place">
                <w:r w:rsidRPr="00475C23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China</w:t>
                </w:r>
              </w:smartTag>
            </w:smartTag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6D4" w:rsidRPr="00475C23" w:rsidTr="004434DE">
        <w:trPr>
          <w:trHeight w:hRule="exact" w:val="32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 xml:space="preserve">Телевизор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 PT-21PD40PX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 xml:space="preserve">ООО «ИПК» Калининград </w:t>
            </w:r>
          </w:p>
        </w:tc>
      </w:tr>
      <w:tr w:rsidR="000A06D4" w:rsidRPr="00475C23" w:rsidTr="004434DE">
        <w:trPr>
          <w:trHeight w:hRule="exact" w:val="51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Музыкальный центр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Samsung MAX-ZS530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Made in </w:t>
            </w:r>
            <w:smartTag w:uri="urn:schemas-microsoft-com:office:smarttags" w:element="country-region">
              <w:smartTag w:uri="urn:schemas-microsoft-com:office:smarttags" w:element="place">
                <w:r w:rsidRPr="00475C23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China</w:t>
                </w:r>
              </w:smartTag>
            </w:smartTag>
          </w:p>
        </w:tc>
      </w:tr>
      <w:tr w:rsidR="000A06D4" w:rsidRPr="00475C23" w:rsidTr="004434DE">
        <w:trPr>
          <w:trHeight w:hRule="exact" w:val="564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Canon 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Laser Base MF 3200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Made in </w:t>
            </w:r>
            <w:smartTag w:uri="urn:schemas-microsoft-com:office:smarttags" w:element="country-region">
              <w:smartTag w:uri="urn:schemas-microsoft-com:office:smarttags" w:element="place">
                <w:r w:rsidRPr="00475C23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China</w:t>
                </w:r>
              </w:smartTag>
            </w:smartTag>
          </w:p>
        </w:tc>
      </w:tr>
      <w:tr w:rsidR="000A06D4" w:rsidRPr="00475C23" w:rsidTr="004434DE">
        <w:trPr>
          <w:trHeight w:hRule="exact" w:val="516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SMARTBoard640</w:t>
            </w: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 xml:space="preserve"> (диагональ48»/78см)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Канада</w:t>
            </w:r>
          </w:p>
        </w:tc>
      </w:tr>
      <w:tr w:rsidR="000A06D4" w:rsidRPr="00475C23" w:rsidTr="004434DE">
        <w:trPr>
          <w:trHeight w:hRule="exact" w:val="1077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РВ6210</w:t>
            </w: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=2.4-2.6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=24-29.1</w:t>
            </w: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mm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РВ6110</w:t>
            </w: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=2.4-26</w:t>
            </w:r>
          </w:p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=18.6-22.7</w:t>
            </w: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mm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Китай</w:t>
            </w:r>
          </w:p>
        </w:tc>
      </w:tr>
      <w:tr w:rsidR="000A06D4" w:rsidRPr="00475C23" w:rsidTr="004434DE">
        <w:trPr>
          <w:trHeight w:hRule="exact" w:val="567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Диагональ 150мм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</w:tr>
      <w:tr w:rsidR="000A06D4" w:rsidRPr="00475C23" w:rsidTr="004434DE">
        <w:trPr>
          <w:trHeight w:hRule="exact" w:val="566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Модем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ADSL</w:t>
            </w: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2+с портами</w:t>
            </w: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USB</w:t>
            </w: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 xml:space="preserve"> и  </w:t>
            </w: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ETHERNET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Тайвань</w:t>
            </w:r>
          </w:p>
        </w:tc>
      </w:tr>
      <w:tr w:rsidR="000A06D4" w:rsidRPr="00475C23" w:rsidTr="004434DE">
        <w:trPr>
          <w:trHeight w:hRule="exact" w:val="712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Факс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Panasonic KX-FT988RU-B-</w:t>
            </w: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факс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Китай</w:t>
            </w:r>
          </w:p>
        </w:tc>
      </w:tr>
      <w:tr w:rsidR="000A06D4" w:rsidRPr="00475C23" w:rsidTr="004434DE">
        <w:trPr>
          <w:trHeight w:hRule="exact" w:val="1196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Кабинет начального класса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Принтер, интерактивная доска, проектор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C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6D4" w:rsidRPr="00475C23" w:rsidRDefault="000A06D4" w:rsidP="00443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06D4" w:rsidRPr="00795CCA" w:rsidRDefault="000A06D4" w:rsidP="00126D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0DB9" w:rsidRPr="00795CCA" w:rsidRDefault="000C0DB9" w:rsidP="00795CC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   </w:t>
      </w:r>
      <w:r w:rsidR="00087972" w:rsidRPr="00795CCA">
        <w:rPr>
          <w:rFonts w:ascii="Times New Roman" w:hAnsi="Times New Roman" w:cs="Times New Roman"/>
          <w:sz w:val="24"/>
          <w:szCs w:val="24"/>
        </w:rPr>
        <w:t xml:space="preserve">   Согласно плана проведены инспекторские проверки </w:t>
      </w:r>
      <w:proofErr w:type="spellStart"/>
      <w:r w:rsidR="00087972" w:rsidRPr="00795CCA">
        <w:rPr>
          <w:rFonts w:ascii="Times New Roman" w:hAnsi="Times New Roman" w:cs="Times New Roman"/>
          <w:sz w:val="24"/>
          <w:szCs w:val="24"/>
        </w:rPr>
        <w:t>Пожнадзора</w:t>
      </w:r>
      <w:proofErr w:type="spellEnd"/>
      <w:r w:rsidR="00087972" w:rsidRPr="00795CC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87972" w:rsidRPr="00795CCA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="00087972" w:rsidRPr="00795CCA">
        <w:rPr>
          <w:rFonts w:ascii="Times New Roman" w:hAnsi="Times New Roman" w:cs="Times New Roman"/>
          <w:sz w:val="24"/>
          <w:szCs w:val="24"/>
        </w:rPr>
        <w:t xml:space="preserve">, ТУ </w:t>
      </w:r>
      <w:proofErr w:type="spellStart"/>
      <w:r w:rsidR="00087972" w:rsidRPr="00795CCA">
        <w:rPr>
          <w:rFonts w:ascii="Times New Roman" w:hAnsi="Times New Roman" w:cs="Times New Roman"/>
          <w:sz w:val="24"/>
          <w:szCs w:val="24"/>
        </w:rPr>
        <w:t>природпользования</w:t>
      </w:r>
      <w:proofErr w:type="spellEnd"/>
      <w:r w:rsidR="00087972" w:rsidRPr="00795CCA">
        <w:rPr>
          <w:rFonts w:ascii="Times New Roman" w:hAnsi="Times New Roman" w:cs="Times New Roman"/>
          <w:sz w:val="24"/>
          <w:szCs w:val="24"/>
        </w:rPr>
        <w:t xml:space="preserve"> РБ.    Предписания   в основном устранены, разработаны </w:t>
      </w:r>
      <w:r w:rsidR="000B2DDC" w:rsidRPr="00795CCA">
        <w:rPr>
          <w:rFonts w:ascii="Times New Roman" w:hAnsi="Times New Roman" w:cs="Times New Roman"/>
          <w:sz w:val="24"/>
          <w:szCs w:val="24"/>
        </w:rPr>
        <w:t xml:space="preserve"> Паспорта отходов и другие </w:t>
      </w:r>
      <w:r w:rsidR="00087972" w:rsidRPr="00795CCA">
        <w:rPr>
          <w:rFonts w:ascii="Times New Roman" w:hAnsi="Times New Roman" w:cs="Times New Roman"/>
          <w:sz w:val="24"/>
          <w:szCs w:val="24"/>
        </w:rPr>
        <w:t>документы по</w:t>
      </w:r>
      <w:r w:rsidR="000B2DDC" w:rsidRPr="00795CCA">
        <w:rPr>
          <w:rFonts w:ascii="Times New Roman" w:hAnsi="Times New Roman" w:cs="Times New Roman"/>
          <w:sz w:val="24"/>
          <w:szCs w:val="24"/>
        </w:rPr>
        <w:t xml:space="preserve">  охране окружающей среды.     Устранены   замечания </w:t>
      </w:r>
      <w:proofErr w:type="spellStart"/>
      <w:r w:rsidR="000B2DDC" w:rsidRPr="00795CCA">
        <w:rPr>
          <w:rFonts w:ascii="Times New Roman" w:hAnsi="Times New Roman" w:cs="Times New Roman"/>
          <w:sz w:val="24"/>
          <w:szCs w:val="24"/>
        </w:rPr>
        <w:t>Пожнадзора</w:t>
      </w:r>
      <w:proofErr w:type="spellEnd"/>
      <w:r w:rsidR="000B2DDC" w:rsidRPr="00795CC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0B2DDC" w:rsidRPr="00795CCA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="000B2DDC" w:rsidRPr="00795CCA">
        <w:rPr>
          <w:rFonts w:ascii="Times New Roman" w:hAnsi="Times New Roman" w:cs="Times New Roman"/>
          <w:sz w:val="24"/>
          <w:szCs w:val="24"/>
        </w:rPr>
        <w:t>,</w:t>
      </w:r>
      <w:r w:rsidR="00087972" w:rsidRPr="00795CCA">
        <w:rPr>
          <w:rFonts w:ascii="Times New Roman" w:hAnsi="Times New Roman" w:cs="Times New Roman"/>
          <w:sz w:val="24"/>
          <w:szCs w:val="24"/>
        </w:rPr>
        <w:t xml:space="preserve"> </w:t>
      </w:r>
      <w:r w:rsidR="000B2DDC" w:rsidRPr="00795CCA">
        <w:rPr>
          <w:rFonts w:ascii="Times New Roman" w:hAnsi="Times New Roman" w:cs="Times New Roman"/>
          <w:sz w:val="24"/>
          <w:szCs w:val="24"/>
        </w:rPr>
        <w:t xml:space="preserve">  не  требующих больших финансовых затрат.</w:t>
      </w:r>
    </w:p>
    <w:p w:rsidR="000C0DB9" w:rsidRPr="00795CCA" w:rsidRDefault="000C0DB9" w:rsidP="00795CC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C0DB9" w:rsidRPr="00795CCA" w:rsidRDefault="000C0DB9" w:rsidP="00E43767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color w:val="0000FF"/>
          <w:sz w:val="24"/>
          <w:szCs w:val="24"/>
        </w:rPr>
      </w:pPr>
      <w:r w:rsidRPr="00795CCA">
        <w:rPr>
          <w:rFonts w:ascii="Times New Roman" w:hAnsi="Times New Roman" w:cs="Times New Roman"/>
          <w:b/>
          <w:bCs/>
          <w:caps/>
          <w:color w:val="0000FF"/>
          <w:sz w:val="24"/>
          <w:szCs w:val="24"/>
        </w:rPr>
        <w:t xml:space="preserve">Научно-методическая работа педагогического коллектива </w:t>
      </w:r>
    </w:p>
    <w:p w:rsidR="000C0DB9" w:rsidRPr="00795CCA" w:rsidRDefault="000C0DB9" w:rsidP="00795CC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95CCA">
        <w:rPr>
          <w:rFonts w:ascii="Times New Roman" w:hAnsi="Times New Roman" w:cs="Times New Roman"/>
          <w:b/>
          <w:bCs/>
          <w:sz w:val="24"/>
          <w:szCs w:val="24"/>
        </w:rPr>
        <w:t>Кадровое обеспечение</w:t>
      </w:r>
      <w:r w:rsidR="000B2DDC" w:rsidRPr="00795CCA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54"/>
        <w:gridCol w:w="1445"/>
        <w:gridCol w:w="1988"/>
        <w:gridCol w:w="1988"/>
        <w:gridCol w:w="1874"/>
      </w:tblGrid>
      <w:tr w:rsidR="000C0DB9" w:rsidRPr="00795CCA">
        <w:trPr>
          <w:trHeight w:val="1"/>
          <w:jc w:val="center"/>
        </w:trPr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B9" w:rsidRPr="00795CCA" w:rsidRDefault="000C0DB9" w:rsidP="00795C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C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количество, всего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B9" w:rsidRPr="00795CCA" w:rsidRDefault="000C0DB9" w:rsidP="00795C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C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 30 лет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B9" w:rsidRPr="00795CCA" w:rsidRDefault="000C0DB9" w:rsidP="00795C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C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 30 до 40 лет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B9" w:rsidRPr="00795CCA" w:rsidRDefault="000C0DB9" w:rsidP="00795C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C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 40 до 50 лет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B9" w:rsidRPr="00795CCA" w:rsidRDefault="000C0DB9" w:rsidP="00795C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C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старше 50 лет</w:t>
            </w:r>
          </w:p>
        </w:tc>
      </w:tr>
      <w:tr w:rsidR="000C0DB9" w:rsidRPr="00795CCA">
        <w:trPr>
          <w:trHeight w:val="1"/>
          <w:jc w:val="center"/>
        </w:trPr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B9" w:rsidRPr="00795CCA" w:rsidRDefault="000C0DB9" w:rsidP="00795CCA">
            <w:pPr>
              <w:spacing w:after="0" w:line="240" w:lineRule="auto"/>
              <w:ind w:left="-609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CCA">
              <w:rPr>
                <w:rFonts w:ascii="Times New Roman" w:hAnsi="Times New Roman" w:cs="Times New Roman"/>
                <w:sz w:val="24"/>
                <w:szCs w:val="24"/>
              </w:rPr>
              <w:t xml:space="preserve">       21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B9" w:rsidRPr="00795CCA" w:rsidRDefault="000C0DB9" w:rsidP="00795CCA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C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B9" w:rsidRPr="00795CCA" w:rsidRDefault="000B2DDC" w:rsidP="00795CCA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C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B9" w:rsidRPr="00795CCA" w:rsidRDefault="000B2DDC" w:rsidP="00795CCA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C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B9" w:rsidRPr="00795CCA" w:rsidRDefault="000C0DB9" w:rsidP="00795CCA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C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0DB9" w:rsidRPr="00795CCA" w:rsidRDefault="000C0DB9" w:rsidP="00795CC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    Рост педагогического мастерства  учителей  школы несомненен.  Выросла их активность, стремление к творчеству. Увеличилось количество педагогов, участвующих в инновационных процессах школы. </w:t>
      </w:r>
      <w:r w:rsidRPr="00795CC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       </w:t>
      </w:r>
      <w:r w:rsidRPr="00795C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течение </w:t>
      </w:r>
      <w:proofErr w:type="spellStart"/>
      <w:r w:rsidRPr="00795CCA">
        <w:rPr>
          <w:rFonts w:ascii="Times New Roman" w:hAnsi="Times New Roman" w:cs="Times New Roman"/>
          <w:sz w:val="24"/>
          <w:szCs w:val="24"/>
          <w:shd w:val="clear" w:color="auto" w:fill="FFFFFF"/>
        </w:rPr>
        <w:t>уч.года</w:t>
      </w:r>
      <w:proofErr w:type="spellEnd"/>
      <w:r w:rsidRPr="00795C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деятельность школы активно внедрялись современные педагогические  и информационные технологии. Проводился мониторинг качества знаний учащихся и профессиональной деятельности учителей. </w:t>
      </w: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Контроль школьной документации.</w:t>
      </w:r>
    </w:p>
    <w:p w:rsidR="000C0DB9" w:rsidRPr="00795CCA" w:rsidRDefault="000C0DB9" w:rsidP="00795C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 В течение года осуществлялась проверка школьной документации. По результатам проверки были составлены справки.</w:t>
      </w:r>
    </w:p>
    <w:p w:rsidR="000C0DB9" w:rsidRPr="00795CCA" w:rsidRDefault="000C0DB9" w:rsidP="00795C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      Классные журналы проверялись по факту правильности оформления, заполнения всех  страниц журнала, своевременной записи тем уроков учителями предметниками,  учёту посещаемости, успеваемости  обучающихся ,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накопляемости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оценок по предметам. </w:t>
      </w:r>
    </w:p>
    <w:p w:rsidR="000C0DB9" w:rsidRPr="00795CCA" w:rsidRDefault="000C0DB9" w:rsidP="00795C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Рабочие программы  были составлены всеми учителями. Рабочие программы  рассмотрены на методических объединениях и утверждены приказом директора. </w:t>
      </w:r>
    </w:p>
    <w:p w:rsidR="000C0DB9" w:rsidRPr="00795CCA" w:rsidRDefault="000C0DB9" w:rsidP="00795C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Контроль состояния воспитательной работы.</w:t>
      </w:r>
    </w:p>
    <w:p w:rsidR="000C0DB9" w:rsidRPr="00795CCA" w:rsidRDefault="000C0DB9" w:rsidP="00795C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ВЫВОДЫ:</w:t>
      </w:r>
    </w:p>
    <w:p w:rsidR="000C0DB9" w:rsidRPr="00795CCA" w:rsidRDefault="000C0DB9" w:rsidP="00795CCA">
      <w:pPr>
        <w:numPr>
          <w:ilvl w:val="0"/>
          <w:numId w:val="3"/>
        </w:numPr>
        <w:tabs>
          <w:tab w:val="left" w:pos="72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Усилить контроль воспитательной работы со стороны классных руководителей.</w:t>
      </w:r>
    </w:p>
    <w:p w:rsidR="000C0DB9" w:rsidRPr="00795CCA" w:rsidRDefault="000C0DB9" w:rsidP="00795CCA">
      <w:pPr>
        <w:numPr>
          <w:ilvl w:val="0"/>
          <w:numId w:val="3"/>
        </w:numPr>
        <w:tabs>
          <w:tab w:val="left" w:pos="72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lastRenderedPageBreak/>
        <w:t xml:space="preserve">Сохранить взаимодействие классный руководитель-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зам.директора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по УВР –социальный педагог.   </w:t>
      </w: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Контроль состояния методической работы.</w:t>
      </w:r>
    </w:p>
    <w:p w:rsidR="000C0DB9" w:rsidRPr="00795CCA" w:rsidRDefault="000C0DB9" w:rsidP="00795CC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Организация и контроль работы методических объединений– важная составляющая совершенствования преподавания, повышения успеваемости и КО. Велась работа по оказанию методической помощи молодым  учителям. </w:t>
      </w:r>
    </w:p>
    <w:p w:rsidR="000C0DB9" w:rsidRDefault="000C0DB9" w:rsidP="00795CC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Успеваемость  и  посещаемость  МБОУ  СОШ  с. Макарово за    год дается в приложении</w:t>
      </w:r>
      <w:r w:rsidR="000B2DDC" w:rsidRPr="00795CCA">
        <w:rPr>
          <w:rFonts w:ascii="Times New Roman" w:hAnsi="Times New Roman" w:cs="Times New Roman"/>
          <w:sz w:val="24"/>
          <w:szCs w:val="24"/>
        </w:rPr>
        <w:t xml:space="preserve">.                                  </w:t>
      </w:r>
      <w:r w:rsidR="000B2DDC" w:rsidRPr="00795CCA">
        <w:rPr>
          <w:rFonts w:ascii="Times New Roman" w:hAnsi="Times New Roman" w:cs="Times New Roman"/>
          <w:i/>
          <w:sz w:val="24"/>
          <w:szCs w:val="24"/>
        </w:rPr>
        <w:t>( Приложение успеваемость)</w:t>
      </w:r>
    </w:p>
    <w:p w:rsidR="003E2E89" w:rsidRPr="003E2E89" w:rsidRDefault="00BF1252" w:rsidP="003E2E89">
      <w:pPr>
        <w:tabs>
          <w:tab w:val="left" w:pos="284"/>
        </w:tabs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BF1252">
        <w:rPr>
          <w:rFonts w:ascii="Times New Roman" w:hAnsi="Times New Roman" w:cs="Times New Roman"/>
          <w:b/>
          <w:sz w:val="24"/>
          <w:szCs w:val="24"/>
        </w:rPr>
        <w:t xml:space="preserve">Проблема: </w:t>
      </w:r>
      <w:r w:rsidRPr="00BF1252">
        <w:rPr>
          <w:rFonts w:ascii="Times New Roman" w:hAnsi="Times New Roman" w:cs="Times New Roman"/>
          <w:sz w:val="24"/>
          <w:szCs w:val="24"/>
        </w:rPr>
        <w:t xml:space="preserve">руководители МО не анализируют профессиональную деятельность каждого педагога; на заседаниях методических объединений не заслушиваются </w:t>
      </w:r>
      <w:r w:rsidRPr="003E2E89">
        <w:rPr>
          <w:rFonts w:ascii="Times New Roman" w:hAnsi="Times New Roman" w:cs="Times New Roman"/>
          <w:sz w:val="24"/>
          <w:szCs w:val="24"/>
        </w:rPr>
        <w:t>инновационные опыты работ коллег; учителя не умеют методический правильно написать инновационную опыт работы.</w:t>
      </w:r>
      <w:r w:rsidR="003E2E89" w:rsidRPr="003E2E8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E2E89" w:rsidRPr="003E2E89" w:rsidRDefault="003E2E89" w:rsidP="003E2E8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E89">
        <w:rPr>
          <w:rFonts w:ascii="Times New Roman" w:hAnsi="Times New Roman" w:cs="Times New Roman"/>
          <w:sz w:val="24"/>
          <w:szCs w:val="24"/>
        </w:rPr>
        <w:t xml:space="preserve">      1.  Не все учителя имеют возможность посещать уроки коллег.</w:t>
      </w:r>
    </w:p>
    <w:p w:rsidR="003E2E89" w:rsidRPr="003E2E89" w:rsidRDefault="003E2E89" w:rsidP="003E2E8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E89">
        <w:rPr>
          <w:rFonts w:ascii="Times New Roman" w:hAnsi="Times New Roman" w:cs="Times New Roman"/>
          <w:sz w:val="24"/>
          <w:szCs w:val="24"/>
        </w:rPr>
        <w:t xml:space="preserve">      2. Слабо организованы руководителями МО </w:t>
      </w:r>
      <w:proofErr w:type="spellStart"/>
      <w:r w:rsidRPr="003E2E89">
        <w:rPr>
          <w:rFonts w:ascii="Times New Roman" w:hAnsi="Times New Roman" w:cs="Times New Roman"/>
          <w:sz w:val="24"/>
          <w:szCs w:val="24"/>
        </w:rPr>
        <w:t>взаимопосещения</w:t>
      </w:r>
      <w:proofErr w:type="spellEnd"/>
      <w:r w:rsidRPr="003E2E89">
        <w:rPr>
          <w:rFonts w:ascii="Times New Roman" w:hAnsi="Times New Roman" w:cs="Times New Roman"/>
          <w:sz w:val="24"/>
          <w:szCs w:val="24"/>
        </w:rPr>
        <w:t xml:space="preserve"> уроков и обмен опытом работы внутри МО.</w:t>
      </w:r>
    </w:p>
    <w:p w:rsidR="003E2E89" w:rsidRPr="003E2E89" w:rsidRDefault="003E2E89" w:rsidP="003E2E89">
      <w:pPr>
        <w:tabs>
          <w:tab w:val="left" w:pos="284"/>
        </w:tabs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E2E89">
        <w:rPr>
          <w:rFonts w:ascii="Times New Roman" w:hAnsi="Times New Roman" w:cs="Times New Roman"/>
          <w:b/>
          <w:sz w:val="24"/>
          <w:szCs w:val="24"/>
        </w:rPr>
        <w:t>Задача:</w:t>
      </w:r>
    </w:p>
    <w:p w:rsidR="003E2E89" w:rsidRPr="003E2E89" w:rsidRDefault="003E2E89" w:rsidP="003E2E89">
      <w:pPr>
        <w:tabs>
          <w:tab w:val="left" w:pos="284"/>
        </w:tabs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E2E89">
        <w:rPr>
          <w:rFonts w:ascii="Times New Roman" w:hAnsi="Times New Roman" w:cs="Times New Roman"/>
          <w:sz w:val="24"/>
          <w:szCs w:val="24"/>
        </w:rPr>
        <w:t>Найти средства мотивации педагогов для более активного представления опыта работы на открытых уроках, педагогических мастерских и мастер-классах.</w:t>
      </w:r>
    </w:p>
    <w:p w:rsidR="000C0DB9" w:rsidRPr="00795CCA" w:rsidRDefault="000C0DB9" w:rsidP="00795CC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C0DB9" w:rsidRPr="00795CCA" w:rsidRDefault="000C0DB9" w:rsidP="00795CCA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5CCA">
        <w:rPr>
          <w:rFonts w:ascii="Times New Roman" w:hAnsi="Times New Roman" w:cs="Times New Roman"/>
          <w:b/>
          <w:bCs/>
          <w:sz w:val="24"/>
          <w:szCs w:val="24"/>
        </w:rPr>
        <w:t>Деятельность учителей</w:t>
      </w:r>
    </w:p>
    <w:p w:rsidR="000C0DB9" w:rsidRPr="00795CCA" w:rsidRDefault="00E43767" w:rsidP="00795CC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2017</w:t>
      </w:r>
      <w:r w:rsidR="000C0DB9" w:rsidRPr="00795CCA">
        <w:rPr>
          <w:rFonts w:ascii="Times New Roman" w:hAnsi="Times New Roman" w:cs="Times New Roman"/>
          <w:b/>
          <w:bCs/>
          <w:sz w:val="24"/>
          <w:szCs w:val="24"/>
        </w:rPr>
        <w:t xml:space="preserve"> учебном году</w:t>
      </w:r>
      <w:r w:rsidR="000C0DB9" w:rsidRPr="00795CCA">
        <w:rPr>
          <w:rFonts w:ascii="Times New Roman" w:hAnsi="Times New Roman" w:cs="Times New Roman"/>
          <w:sz w:val="24"/>
          <w:szCs w:val="24"/>
        </w:rPr>
        <w:t xml:space="preserve"> педагогический коллектив школы большое внимание уделял оздоровлению учащихся через различные виды деятельности: уроки физической культуры, походы, экскурсии, школьные и городские спортивные мероприятия, спортивные кружки и секции. </w:t>
      </w:r>
    </w:p>
    <w:p w:rsidR="000C0DB9" w:rsidRPr="00795CCA" w:rsidRDefault="000C0DB9" w:rsidP="00795CC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В работе  педагогов  оптимально сочетаются коллективные (работа над единой методической проблемой ОУ) и индивидуальные формы работы (консультирование, наставничество, самообразование, работа над индивидуальной творческой проблемой).</w:t>
      </w: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Работа школьных методических объединений признана удовлетворительной. Наиболее эффективной можно считать деятельность МО учителей  английского языка  (Каримова А.Р.),  математики и физики (рук. Валиев Г.В.), начальных  классов (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Галиуллина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Г.М.) ,  физической культуры по развитию творческих способностей учащихся, что подтверждается конечными результатами их деятельности: результаты ГИА,   ЕГЭ, </w:t>
      </w: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   В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профконкурсе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«Учитель года» на муниципальном этапе  </w:t>
      </w:r>
      <w:r w:rsidR="00B67F44" w:rsidRPr="00795CCA">
        <w:rPr>
          <w:rFonts w:ascii="Times New Roman" w:hAnsi="Times New Roman" w:cs="Times New Roman"/>
          <w:sz w:val="24"/>
          <w:szCs w:val="24"/>
        </w:rPr>
        <w:t xml:space="preserve">  не было учителей,  « Педагогический дебют» - участник Ишбулдина Г.М. </w:t>
      </w:r>
      <w:r w:rsidRPr="00795CCA">
        <w:rPr>
          <w:rFonts w:ascii="Times New Roman" w:hAnsi="Times New Roman" w:cs="Times New Roman"/>
          <w:sz w:val="24"/>
          <w:szCs w:val="24"/>
        </w:rPr>
        <w:t xml:space="preserve">Фестиваль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педидей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- призеры Андреева Л.А., 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Ахмадиева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Г.Ф., участвовали Абдуллина Г.М.- воспитатель ДОГ.</w:t>
      </w: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Благодарственными письмами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админстрации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Ишимбайского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района награждены -  за подготовку призеров олимпиады на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регинальном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уровне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Мухъянова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Р.Г.,, за подготовку призеров НПК школьников МАН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Ахмадиева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Г.Ф.,  за подготовку призера муниципального этапа оргкомитетом кубка Гагарина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Галиуллина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Г.М., </w:t>
      </w:r>
      <w:r w:rsidR="00B67F44" w:rsidRPr="00795CCA">
        <w:rPr>
          <w:rFonts w:ascii="Times New Roman" w:hAnsi="Times New Roman" w:cs="Times New Roman"/>
          <w:sz w:val="24"/>
          <w:szCs w:val="24"/>
        </w:rPr>
        <w:t xml:space="preserve">    Семенова  Л. А.</w:t>
      </w:r>
      <w:r w:rsidRPr="00795CCA">
        <w:rPr>
          <w:rFonts w:ascii="Times New Roman" w:hAnsi="Times New Roman" w:cs="Times New Roman"/>
          <w:sz w:val="24"/>
          <w:szCs w:val="24"/>
        </w:rPr>
        <w:t xml:space="preserve">, оргкомитетом  Всероссийских конкурсов - 5 учителей, </w:t>
      </w:r>
      <w:r w:rsidR="00B67F44" w:rsidRPr="00795CCA">
        <w:rPr>
          <w:rFonts w:ascii="Times New Roman" w:hAnsi="Times New Roman" w:cs="Times New Roman"/>
          <w:sz w:val="24"/>
          <w:szCs w:val="24"/>
        </w:rPr>
        <w:t xml:space="preserve">редакцией ж. "Баш </w:t>
      </w:r>
      <w:proofErr w:type="spellStart"/>
      <w:r w:rsidR="00B67F44" w:rsidRPr="00795CCA">
        <w:rPr>
          <w:rFonts w:ascii="Times New Roman" w:hAnsi="Times New Roman" w:cs="Times New Roman"/>
          <w:sz w:val="24"/>
          <w:szCs w:val="24"/>
        </w:rPr>
        <w:t>укытыусыхы</w:t>
      </w:r>
      <w:proofErr w:type="spellEnd"/>
      <w:r w:rsidR="00B67F44" w:rsidRPr="00795CCA">
        <w:rPr>
          <w:rFonts w:ascii="Times New Roman" w:hAnsi="Times New Roman" w:cs="Times New Roman"/>
          <w:sz w:val="24"/>
          <w:szCs w:val="24"/>
        </w:rPr>
        <w:t>" -1</w:t>
      </w:r>
      <w:r w:rsidRPr="00795CCA">
        <w:rPr>
          <w:rFonts w:ascii="Times New Roman" w:hAnsi="Times New Roman" w:cs="Times New Roman"/>
          <w:sz w:val="24"/>
          <w:szCs w:val="24"/>
        </w:rPr>
        <w:t xml:space="preserve"> учител</w:t>
      </w:r>
      <w:r w:rsidR="00B67F44" w:rsidRPr="00795CCA">
        <w:rPr>
          <w:rFonts w:ascii="Times New Roman" w:hAnsi="Times New Roman" w:cs="Times New Roman"/>
          <w:sz w:val="24"/>
          <w:szCs w:val="24"/>
        </w:rPr>
        <w:t xml:space="preserve">ь (  </w:t>
      </w:r>
      <w:proofErr w:type="spellStart"/>
      <w:r w:rsidR="00B67F44" w:rsidRPr="00795CCA">
        <w:rPr>
          <w:rFonts w:ascii="Times New Roman" w:hAnsi="Times New Roman" w:cs="Times New Roman"/>
          <w:sz w:val="24"/>
          <w:szCs w:val="24"/>
        </w:rPr>
        <w:t>Азнабаева</w:t>
      </w:r>
      <w:proofErr w:type="spellEnd"/>
      <w:r w:rsidR="00B67F44" w:rsidRPr="00795CCA">
        <w:rPr>
          <w:rFonts w:ascii="Times New Roman" w:hAnsi="Times New Roman" w:cs="Times New Roman"/>
          <w:sz w:val="24"/>
          <w:szCs w:val="24"/>
        </w:rPr>
        <w:t xml:space="preserve"> М..)</w:t>
      </w:r>
      <w:r w:rsidRPr="00795CCA">
        <w:rPr>
          <w:rFonts w:ascii="Times New Roman" w:hAnsi="Times New Roman" w:cs="Times New Roman"/>
          <w:sz w:val="24"/>
          <w:szCs w:val="24"/>
        </w:rPr>
        <w:t>, решением Научного совета СФ БГУ</w:t>
      </w:r>
      <w:r w:rsidR="00B67F44" w:rsidRPr="00795CC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B67F44" w:rsidRPr="00795CCA">
        <w:rPr>
          <w:rFonts w:ascii="Times New Roman" w:hAnsi="Times New Roman" w:cs="Times New Roman"/>
          <w:sz w:val="24"/>
          <w:szCs w:val="24"/>
        </w:rPr>
        <w:t>Галиуллина</w:t>
      </w:r>
      <w:proofErr w:type="spellEnd"/>
      <w:r w:rsidR="00B67F44" w:rsidRPr="00795CCA">
        <w:rPr>
          <w:rFonts w:ascii="Times New Roman" w:hAnsi="Times New Roman" w:cs="Times New Roman"/>
          <w:sz w:val="24"/>
          <w:szCs w:val="24"/>
        </w:rPr>
        <w:t xml:space="preserve"> Г.М., </w:t>
      </w:r>
      <w:proofErr w:type="spellStart"/>
      <w:r w:rsidR="00B67F44" w:rsidRPr="00795CCA">
        <w:rPr>
          <w:rFonts w:ascii="Times New Roman" w:hAnsi="Times New Roman" w:cs="Times New Roman"/>
          <w:sz w:val="24"/>
          <w:szCs w:val="24"/>
        </w:rPr>
        <w:t>Мухамедьянова</w:t>
      </w:r>
      <w:proofErr w:type="spellEnd"/>
      <w:r w:rsidR="00B67F44" w:rsidRPr="00795CCA">
        <w:rPr>
          <w:rFonts w:ascii="Times New Roman" w:hAnsi="Times New Roman" w:cs="Times New Roman"/>
          <w:sz w:val="24"/>
          <w:szCs w:val="24"/>
        </w:rPr>
        <w:t xml:space="preserve"> С.Д.</w:t>
      </w:r>
      <w:r w:rsidRPr="00795CCA">
        <w:rPr>
          <w:rFonts w:ascii="Times New Roman" w:hAnsi="Times New Roman" w:cs="Times New Roman"/>
          <w:sz w:val="24"/>
          <w:szCs w:val="24"/>
        </w:rPr>
        <w:t>.</w:t>
      </w:r>
    </w:p>
    <w:p w:rsidR="000C0DB9" w:rsidRPr="00795CCA" w:rsidRDefault="000C0DB9" w:rsidP="00795CCA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0C0DB9" w:rsidRPr="00795CCA" w:rsidRDefault="000C0DB9" w:rsidP="00795CCA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  <w:u w:val="single"/>
        </w:rPr>
        <w:t xml:space="preserve">Хорошим стимулом  для уч-ся  является школьная премия им. </w:t>
      </w:r>
      <w:proofErr w:type="spellStart"/>
      <w:r w:rsidRPr="00795CCA">
        <w:rPr>
          <w:rFonts w:ascii="Times New Roman" w:hAnsi="Times New Roman" w:cs="Times New Roman"/>
          <w:sz w:val="24"/>
          <w:szCs w:val="24"/>
          <w:u w:val="single"/>
        </w:rPr>
        <w:t>Мухаметова</w:t>
      </w:r>
      <w:proofErr w:type="spellEnd"/>
      <w:r w:rsidRPr="00795CCA">
        <w:rPr>
          <w:rFonts w:ascii="Times New Roman" w:hAnsi="Times New Roman" w:cs="Times New Roman"/>
          <w:sz w:val="24"/>
          <w:szCs w:val="24"/>
          <w:u w:val="single"/>
        </w:rPr>
        <w:t xml:space="preserve"> Ф.Н.</w:t>
      </w:r>
    </w:p>
    <w:p w:rsidR="000C0DB9" w:rsidRPr="00795CCA" w:rsidRDefault="000C0DB9" w:rsidP="00795CCA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  <w:u w:val="single"/>
        </w:rPr>
        <w:t>традиционный семинар-конференция "Творчество земляков", где  участву</w:t>
      </w:r>
      <w:r w:rsidR="0088236E" w:rsidRPr="00795CCA">
        <w:rPr>
          <w:rFonts w:ascii="Times New Roman" w:hAnsi="Times New Roman" w:cs="Times New Roman"/>
          <w:sz w:val="24"/>
          <w:szCs w:val="24"/>
          <w:u w:val="single"/>
        </w:rPr>
        <w:t>ют учащиеся всего района. В 2017</w:t>
      </w:r>
      <w:r w:rsidRPr="00795CCA">
        <w:rPr>
          <w:rFonts w:ascii="Times New Roman" w:hAnsi="Times New Roman" w:cs="Times New Roman"/>
          <w:sz w:val="24"/>
          <w:szCs w:val="24"/>
          <w:u w:val="single"/>
        </w:rPr>
        <w:t xml:space="preserve"> г. эта конференция проведена совместно с СФ </w:t>
      </w:r>
      <w:proofErr w:type="spellStart"/>
      <w:r w:rsidRPr="00795CCA">
        <w:rPr>
          <w:rFonts w:ascii="Times New Roman" w:hAnsi="Times New Roman" w:cs="Times New Roman"/>
          <w:sz w:val="24"/>
          <w:szCs w:val="24"/>
          <w:u w:val="single"/>
        </w:rPr>
        <w:t>БашГУ</w:t>
      </w:r>
      <w:proofErr w:type="spellEnd"/>
      <w:r w:rsidR="0088236E" w:rsidRPr="00795CCA">
        <w:rPr>
          <w:rFonts w:ascii="Times New Roman" w:hAnsi="Times New Roman" w:cs="Times New Roman"/>
          <w:sz w:val="24"/>
          <w:szCs w:val="24"/>
          <w:u w:val="single"/>
        </w:rPr>
        <w:t xml:space="preserve">  и одобрена научным советом</w:t>
      </w:r>
      <w:r w:rsidRPr="00795CCA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="0088236E" w:rsidRPr="00795CCA">
        <w:rPr>
          <w:rFonts w:ascii="Times New Roman" w:hAnsi="Times New Roman" w:cs="Times New Roman"/>
          <w:sz w:val="24"/>
          <w:szCs w:val="24"/>
          <w:u w:val="single"/>
        </w:rPr>
        <w:t xml:space="preserve"> МКУОО,  ж. « Учитель Башкортостана»</w:t>
      </w:r>
      <w:r w:rsidRPr="00795CCA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0C0DB9" w:rsidRPr="00795CCA" w:rsidRDefault="000C0DB9" w:rsidP="00795CCA">
      <w:pPr>
        <w:suppressLineNumbers/>
        <w:suppressAutoHyphens/>
        <w:spacing w:before="75" w:after="75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5CCA">
        <w:rPr>
          <w:rFonts w:ascii="Times New Roman" w:hAnsi="Times New Roman" w:cs="Times New Roman"/>
          <w:b/>
          <w:bCs/>
          <w:sz w:val="24"/>
          <w:szCs w:val="24"/>
        </w:rPr>
        <w:t>Воспитательная  работа</w:t>
      </w:r>
    </w:p>
    <w:p w:rsidR="000C0DB9" w:rsidRPr="00795CCA" w:rsidRDefault="000C0DB9" w:rsidP="00795CCA">
      <w:pPr>
        <w:suppressLineNumbers/>
        <w:suppressAutoHyphens/>
        <w:spacing w:before="75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Организация воспитывающей деятельности МБОУ СОШ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с.Макарово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в 201</w:t>
      </w:r>
      <w:r w:rsidR="0088236E" w:rsidRPr="00795CCA">
        <w:rPr>
          <w:rFonts w:ascii="Times New Roman" w:hAnsi="Times New Roman" w:cs="Times New Roman"/>
          <w:sz w:val="24"/>
          <w:szCs w:val="24"/>
        </w:rPr>
        <w:t>7</w:t>
      </w:r>
      <w:r w:rsidRPr="00795CCA">
        <w:rPr>
          <w:rFonts w:ascii="Times New Roman" w:hAnsi="Times New Roman" w:cs="Times New Roman"/>
          <w:sz w:val="24"/>
          <w:szCs w:val="24"/>
        </w:rPr>
        <w:t xml:space="preserve"> году направлена на реализацию следующих документов: «Закона об образовании в РФ»" , Конвенции ООН о правах ребенка, Закона РФ "Об основных гарантиях прав ребенка в </w:t>
      </w:r>
      <w:r w:rsidRPr="00795CCA">
        <w:rPr>
          <w:rFonts w:ascii="Times New Roman" w:hAnsi="Times New Roman" w:cs="Times New Roman"/>
          <w:sz w:val="24"/>
          <w:szCs w:val="24"/>
        </w:rPr>
        <w:lastRenderedPageBreak/>
        <w:t xml:space="preserve">Российской Федерации", Распоряжения Правительства РФ «Концепция модернизации российского образования, Постановления Правительства РФ "О национальной доктрине образования в Российской Федерации", Постановления Правительства РФ "О государственной программе "Патриотическое воспитание граждан Российской Федерации", нормативов СанПиН </w:t>
      </w:r>
    </w:p>
    <w:p w:rsidR="004434DE" w:rsidRPr="004434DE" w:rsidRDefault="000C0DB9" w:rsidP="004434D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          Стратегической целью воспитательной работы педагогического коллектива школы является: создание благоприятных условий для становления духовно-нравственной, творческой, деятельной, развивающейся, здоровой личности, способной к успешной социализации в обществе и активной адаптации на рынке труда. В воспитательной работе  школа руководствуется программами: «Нравственно-патриотическое воспитание», «</w:t>
      </w:r>
      <w:r w:rsidRPr="00B40A49">
        <w:rPr>
          <w:rFonts w:ascii="Times New Roman" w:hAnsi="Times New Roman" w:cs="Times New Roman"/>
          <w:sz w:val="24"/>
          <w:szCs w:val="24"/>
        </w:rPr>
        <w:t>Прог</w:t>
      </w:r>
      <w:r w:rsidRPr="004434DE">
        <w:rPr>
          <w:rFonts w:ascii="Times New Roman" w:hAnsi="Times New Roman" w:cs="Times New Roman"/>
          <w:sz w:val="24"/>
          <w:szCs w:val="24"/>
        </w:rPr>
        <w:t>рамма Центра дневного пребывания».,  «Воспитательная программа школы»</w:t>
      </w:r>
      <w:r w:rsidRPr="004434DE">
        <w:rPr>
          <w:rFonts w:ascii="Times New Roman" w:hAnsi="Times New Roman" w:cs="Times New Roman"/>
          <w:b/>
          <w:bCs/>
          <w:sz w:val="24"/>
          <w:szCs w:val="24"/>
        </w:rPr>
        <w:t xml:space="preserve">.   </w:t>
      </w:r>
    </w:p>
    <w:p w:rsidR="004434DE" w:rsidRPr="004434DE" w:rsidRDefault="000C0DB9" w:rsidP="004434DE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34DE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4434DE" w:rsidRPr="004434DE">
        <w:rPr>
          <w:rFonts w:ascii="Times New Roman" w:hAnsi="Times New Roman" w:cs="Times New Roman"/>
          <w:bCs/>
          <w:sz w:val="24"/>
          <w:szCs w:val="24"/>
        </w:rPr>
        <w:t>Воспитательная работа строится по следующим направлениям</w:t>
      </w:r>
      <w:r w:rsidR="004434DE" w:rsidRPr="004434D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4434DE" w:rsidRPr="004434DE">
        <w:rPr>
          <w:rFonts w:ascii="Times New Roman" w:hAnsi="Times New Roman" w:cs="Times New Roman"/>
          <w:sz w:val="24"/>
          <w:szCs w:val="24"/>
        </w:rPr>
        <w:t>учебно-познавательное, нравственное и правовое, общественно-патриотическое, физкультурно-оздоровительное, эстетическое, экологическое, культурно-просветительское, лекционно-образовательное для родителей.</w:t>
      </w:r>
    </w:p>
    <w:p w:rsidR="004434DE" w:rsidRPr="004434DE" w:rsidRDefault="004434DE" w:rsidP="004434DE">
      <w:pPr>
        <w:tabs>
          <w:tab w:val="left" w:pos="284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34DE">
        <w:rPr>
          <w:rFonts w:ascii="Times New Roman" w:hAnsi="Times New Roman" w:cs="Times New Roman"/>
          <w:sz w:val="24"/>
          <w:szCs w:val="24"/>
        </w:rPr>
        <w:t xml:space="preserve">Приоритетное направление в воспитательной работе:    </w:t>
      </w:r>
    </w:p>
    <w:p w:rsidR="004434DE" w:rsidRPr="004434DE" w:rsidRDefault="004434DE" w:rsidP="004434DE">
      <w:pPr>
        <w:tabs>
          <w:tab w:val="left" w:pos="284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34DE">
        <w:rPr>
          <w:rFonts w:ascii="Times New Roman" w:hAnsi="Times New Roman" w:cs="Times New Roman"/>
          <w:sz w:val="24"/>
          <w:szCs w:val="24"/>
        </w:rPr>
        <w:t xml:space="preserve">- духовно-нравственное воспитание;       </w:t>
      </w:r>
    </w:p>
    <w:p w:rsidR="004434DE" w:rsidRPr="004434DE" w:rsidRDefault="004434DE" w:rsidP="004434DE">
      <w:pPr>
        <w:tabs>
          <w:tab w:val="left" w:pos="284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34DE">
        <w:rPr>
          <w:rFonts w:ascii="Times New Roman" w:hAnsi="Times New Roman" w:cs="Times New Roman"/>
          <w:sz w:val="24"/>
          <w:szCs w:val="24"/>
        </w:rPr>
        <w:t>- профилактика вредных привычек и агрессивного поведения;</w:t>
      </w:r>
    </w:p>
    <w:p w:rsidR="004434DE" w:rsidRPr="004434DE" w:rsidRDefault="004434DE" w:rsidP="004434DE">
      <w:pPr>
        <w:tabs>
          <w:tab w:val="left" w:pos="284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34DE">
        <w:rPr>
          <w:rFonts w:ascii="Times New Roman" w:hAnsi="Times New Roman" w:cs="Times New Roman"/>
          <w:sz w:val="24"/>
          <w:szCs w:val="24"/>
        </w:rPr>
        <w:t>- здоровое питание;</w:t>
      </w:r>
    </w:p>
    <w:p w:rsidR="004434DE" w:rsidRPr="004434DE" w:rsidRDefault="004434DE" w:rsidP="004434DE">
      <w:pPr>
        <w:tabs>
          <w:tab w:val="left" w:pos="284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34DE">
        <w:rPr>
          <w:rFonts w:ascii="Times New Roman" w:hAnsi="Times New Roman" w:cs="Times New Roman"/>
          <w:sz w:val="24"/>
          <w:szCs w:val="24"/>
        </w:rPr>
        <w:t>- физическое воспитание;</w:t>
      </w:r>
    </w:p>
    <w:p w:rsidR="004434DE" w:rsidRPr="004434DE" w:rsidRDefault="004434DE" w:rsidP="004434DE">
      <w:pPr>
        <w:tabs>
          <w:tab w:val="left" w:pos="284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34DE">
        <w:rPr>
          <w:rFonts w:ascii="Times New Roman" w:hAnsi="Times New Roman" w:cs="Times New Roman"/>
          <w:sz w:val="24"/>
          <w:szCs w:val="24"/>
        </w:rPr>
        <w:t>- психическое воспитание;</w:t>
      </w:r>
    </w:p>
    <w:p w:rsidR="004434DE" w:rsidRPr="004434DE" w:rsidRDefault="004434DE" w:rsidP="004434DE">
      <w:pPr>
        <w:tabs>
          <w:tab w:val="left" w:pos="284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34DE">
        <w:rPr>
          <w:rFonts w:ascii="Times New Roman" w:hAnsi="Times New Roman" w:cs="Times New Roman"/>
          <w:sz w:val="24"/>
          <w:szCs w:val="24"/>
        </w:rPr>
        <w:t>- работа с педагогическими кадрами;</w:t>
      </w:r>
    </w:p>
    <w:p w:rsidR="004434DE" w:rsidRPr="004434DE" w:rsidRDefault="004434DE" w:rsidP="004434DE">
      <w:pPr>
        <w:tabs>
          <w:tab w:val="left" w:pos="284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34DE">
        <w:rPr>
          <w:rFonts w:ascii="Times New Roman" w:hAnsi="Times New Roman" w:cs="Times New Roman"/>
          <w:sz w:val="24"/>
          <w:szCs w:val="24"/>
        </w:rPr>
        <w:t>- работа с учащимися и воспитанниками;</w:t>
      </w:r>
    </w:p>
    <w:p w:rsidR="004434DE" w:rsidRPr="004434DE" w:rsidRDefault="004434DE" w:rsidP="004434DE">
      <w:pPr>
        <w:tabs>
          <w:tab w:val="left" w:pos="284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34DE">
        <w:rPr>
          <w:rFonts w:ascii="Times New Roman" w:hAnsi="Times New Roman" w:cs="Times New Roman"/>
          <w:sz w:val="24"/>
          <w:szCs w:val="24"/>
        </w:rPr>
        <w:t>- работа с родителями;</w:t>
      </w:r>
    </w:p>
    <w:p w:rsidR="004434DE" w:rsidRPr="004434DE" w:rsidRDefault="004434DE" w:rsidP="004434DE">
      <w:pPr>
        <w:tabs>
          <w:tab w:val="left" w:pos="284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34DE">
        <w:rPr>
          <w:rFonts w:ascii="Times New Roman" w:hAnsi="Times New Roman" w:cs="Times New Roman"/>
          <w:sz w:val="24"/>
          <w:szCs w:val="24"/>
        </w:rPr>
        <w:t>- создание условий для самореализации обучающихся с ОВЗ.</w:t>
      </w:r>
    </w:p>
    <w:p w:rsidR="004434DE" w:rsidRPr="004434DE" w:rsidRDefault="004434DE" w:rsidP="004434DE">
      <w:pPr>
        <w:tabs>
          <w:tab w:val="left" w:pos="284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34DE">
        <w:rPr>
          <w:rFonts w:ascii="Times New Roman" w:hAnsi="Times New Roman" w:cs="Times New Roman"/>
          <w:sz w:val="24"/>
          <w:szCs w:val="24"/>
        </w:rPr>
        <w:t xml:space="preserve"> </w:t>
      </w:r>
      <w:r w:rsidRPr="004434DE">
        <w:rPr>
          <w:rFonts w:ascii="Times New Roman" w:hAnsi="Times New Roman" w:cs="Times New Roman"/>
          <w:bCs/>
          <w:sz w:val="24"/>
          <w:szCs w:val="24"/>
        </w:rPr>
        <w:t>Задачи, которые решались в этом учебном году</w:t>
      </w:r>
      <w:r w:rsidRPr="004434D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434DE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4434DE" w:rsidRPr="004434DE" w:rsidRDefault="004434DE" w:rsidP="004434DE">
      <w:pPr>
        <w:tabs>
          <w:tab w:val="left" w:pos="284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34DE">
        <w:rPr>
          <w:rFonts w:ascii="Times New Roman" w:hAnsi="Times New Roman" w:cs="Times New Roman"/>
          <w:sz w:val="24"/>
          <w:szCs w:val="24"/>
        </w:rPr>
        <w:t>-  Формирование и воспитание принципов здорового образа жизни у учащихся и физической развитой личности;</w:t>
      </w:r>
    </w:p>
    <w:p w:rsidR="004434DE" w:rsidRPr="004434DE" w:rsidRDefault="004434DE" w:rsidP="004434DE">
      <w:pPr>
        <w:tabs>
          <w:tab w:val="left" w:pos="284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34DE">
        <w:rPr>
          <w:rFonts w:ascii="Times New Roman" w:hAnsi="Times New Roman" w:cs="Times New Roman"/>
          <w:sz w:val="24"/>
          <w:szCs w:val="24"/>
        </w:rPr>
        <w:t>- Создание условий для  самореализации учащихся, вовлечение их в творческую работу через кружки и клубы по интересам, через систему классных и общешкольных  дел;</w:t>
      </w:r>
    </w:p>
    <w:p w:rsidR="004434DE" w:rsidRPr="004434DE" w:rsidRDefault="004434DE" w:rsidP="004434DE">
      <w:pPr>
        <w:tabs>
          <w:tab w:val="left" w:pos="284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34DE">
        <w:rPr>
          <w:rFonts w:ascii="Times New Roman" w:hAnsi="Times New Roman" w:cs="Times New Roman"/>
          <w:sz w:val="24"/>
          <w:szCs w:val="24"/>
        </w:rPr>
        <w:t>- Воспитание  гражданственности, чувства патриотизма, принадлежности к семье, школе, родному башкирскому народу, Республике Башкортостан, России;</w:t>
      </w:r>
    </w:p>
    <w:p w:rsidR="004434DE" w:rsidRPr="004434DE" w:rsidRDefault="004434DE" w:rsidP="004434DE">
      <w:pPr>
        <w:tabs>
          <w:tab w:val="left" w:pos="284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34DE">
        <w:rPr>
          <w:rFonts w:ascii="Times New Roman" w:hAnsi="Times New Roman" w:cs="Times New Roman"/>
          <w:sz w:val="24"/>
          <w:szCs w:val="24"/>
        </w:rPr>
        <w:t>- Развитие  интеллектуальных способностей;</w:t>
      </w:r>
    </w:p>
    <w:p w:rsidR="004434DE" w:rsidRPr="004434DE" w:rsidRDefault="004434DE" w:rsidP="004434DE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34DE">
        <w:rPr>
          <w:rFonts w:ascii="Times New Roman" w:hAnsi="Times New Roman" w:cs="Times New Roman"/>
          <w:sz w:val="24"/>
          <w:szCs w:val="24"/>
        </w:rPr>
        <w:t>- Повышение воспитательного потенциала обучения, эффективности воспитания;</w:t>
      </w:r>
    </w:p>
    <w:p w:rsidR="004434DE" w:rsidRPr="004434DE" w:rsidRDefault="004434DE" w:rsidP="004434DE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34DE">
        <w:rPr>
          <w:rFonts w:ascii="Times New Roman" w:hAnsi="Times New Roman" w:cs="Times New Roman"/>
          <w:sz w:val="24"/>
          <w:szCs w:val="24"/>
        </w:rPr>
        <w:t>- Выявление и развитие нравственного, интеллектуального, творческого, духовного потенциала одаренных детей;</w:t>
      </w:r>
    </w:p>
    <w:p w:rsidR="004434DE" w:rsidRPr="004434DE" w:rsidRDefault="004434DE" w:rsidP="004434DE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34DE">
        <w:rPr>
          <w:rFonts w:ascii="Times New Roman" w:hAnsi="Times New Roman" w:cs="Times New Roman"/>
          <w:sz w:val="24"/>
          <w:szCs w:val="24"/>
        </w:rPr>
        <w:t>-  Привлечение родителей к участию в воспитательном процессе.</w:t>
      </w:r>
    </w:p>
    <w:p w:rsidR="000C0DB9" w:rsidRPr="004434DE" w:rsidRDefault="004434DE" w:rsidP="004434DE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34DE">
        <w:rPr>
          <w:rFonts w:ascii="Times New Roman" w:hAnsi="Times New Roman" w:cs="Times New Roman"/>
          <w:sz w:val="24"/>
          <w:szCs w:val="24"/>
        </w:rPr>
        <w:t xml:space="preserve">- Использование </w:t>
      </w:r>
      <w:proofErr w:type="spellStart"/>
      <w:r w:rsidRPr="004434DE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4434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434DE">
        <w:rPr>
          <w:rFonts w:ascii="Times New Roman" w:hAnsi="Times New Roman" w:cs="Times New Roman"/>
          <w:sz w:val="24"/>
          <w:szCs w:val="24"/>
        </w:rPr>
        <w:t>здоровьеформирующих</w:t>
      </w:r>
      <w:proofErr w:type="spellEnd"/>
      <w:r w:rsidRPr="004434DE">
        <w:rPr>
          <w:rFonts w:ascii="Times New Roman" w:hAnsi="Times New Roman" w:cs="Times New Roman"/>
          <w:sz w:val="24"/>
          <w:szCs w:val="24"/>
        </w:rPr>
        <w:t xml:space="preserve"> технологий в воспитании учащихся, усиление профилактической работы по предупреждению алкоголя, наркотических веществ, </w:t>
      </w:r>
      <w:proofErr w:type="spellStart"/>
      <w:r w:rsidRPr="004434DE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4434DE">
        <w:rPr>
          <w:rFonts w:ascii="Times New Roman" w:hAnsi="Times New Roman" w:cs="Times New Roman"/>
          <w:sz w:val="24"/>
          <w:szCs w:val="24"/>
        </w:rPr>
        <w:t>.</w:t>
      </w:r>
    </w:p>
    <w:p w:rsidR="00B40A49" w:rsidRPr="00B40A49" w:rsidRDefault="000C0DB9" w:rsidP="00730E11">
      <w:pPr>
        <w:tabs>
          <w:tab w:val="left" w:pos="284"/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0A4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</w:t>
      </w:r>
      <w:r w:rsidR="00B40A49" w:rsidRPr="00B40A49">
        <w:rPr>
          <w:rFonts w:ascii="Times New Roman" w:hAnsi="Times New Roman" w:cs="Times New Roman"/>
          <w:b/>
          <w:bCs/>
          <w:sz w:val="24"/>
          <w:szCs w:val="24"/>
        </w:rPr>
        <w:t>В школе оформлены стенды, относящиеся к воспитательной и    профилактической работе:</w:t>
      </w:r>
    </w:p>
    <w:p w:rsidR="000C0DB9" w:rsidRPr="00B40A49" w:rsidRDefault="00B40A49" w:rsidP="00730E11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0A49">
        <w:rPr>
          <w:rFonts w:ascii="Times New Roman" w:hAnsi="Times New Roman" w:cs="Times New Roman"/>
          <w:sz w:val="24"/>
          <w:szCs w:val="24"/>
        </w:rPr>
        <w:t>«Уголок здоровья», «Осторожно, терроризм», «Уголок ПДД», «Наши достижения»,</w:t>
      </w:r>
      <w:r w:rsidRPr="00B40A49">
        <w:rPr>
          <w:rFonts w:ascii="Times New Roman" w:hAnsi="Times New Roman" w:cs="Times New Roman"/>
          <w:sz w:val="24"/>
          <w:szCs w:val="24"/>
          <w:lang w:val="ba-RU"/>
        </w:rPr>
        <w:t xml:space="preserve"> </w:t>
      </w:r>
      <w:r w:rsidRPr="00B40A49">
        <w:rPr>
          <w:rFonts w:ascii="Times New Roman" w:hAnsi="Times New Roman" w:cs="Times New Roman"/>
          <w:sz w:val="24"/>
          <w:szCs w:val="24"/>
        </w:rPr>
        <w:t>Мемориальная доска бывшим</w:t>
      </w:r>
      <w:r w:rsidR="00730E11">
        <w:rPr>
          <w:rFonts w:ascii="Times New Roman" w:hAnsi="Times New Roman" w:cs="Times New Roman"/>
          <w:sz w:val="24"/>
          <w:szCs w:val="24"/>
        </w:rPr>
        <w:t xml:space="preserve">- участникам </w:t>
      </w:r>
      <w:proofErr w:type="spellStart"/>
      <w:r w:rsidR="00730E11">
        <w:rPr>
          <w:rFonts w:ascii="Times New Roman" w:hAnsi="Times New Roman" w:cs="Times New Roman"/>
          <w:sz w:val="24"/>
          <w:szCs w:val="24"/>
        </w:rPr>
        <w:t>ВОв</w:t>
      </w:r>
      <w:proofErr w:type="spellEnd"/>
      <w:r w:rsidRPr="00B40A49">
        <w:rPr>
          <w:rFonts w:ascii="Times New Roman" w:hAnsi="Times New Roman" w:cs="Times New Roman"/>
          <w:sz w:val="24"/>
          <w:szCs w:val="24"/>
        </w:rPr>
        <w:t>,</w:t>
      </w:r>
      <w:r w:rsidR="00730E11">
        <w:rPr>
          <w:rFonts w:ascii="Times New Roman" w:hAnsi="Times New Roman" w:cs="Times New Roman"/>
          <w:sz w:val="24"/>
          <w:szCs w:val="24"/>
        </w:rPr>
        <w:t xml:space="preserve"> Стенд « гордость - выпускники»</w:t>
      </w:r>
      <w:r w:rsidRPr="00B40A49">
        <w:rPr>
          <w:rFonts w:ascii="Times New Roman" w:hAnsi="Times New Roman" w:cs="Times New Roman"/>
          <w:sz w:val="24"/>
          <w:szCs w:val="24"/>
        </w:rPr>
        <w:t xml:space="preserve"> «Наша гордость – спортсмены», фотографии выдающихся выпускников , достижения по спорту, стенд, посвященный Году  семьи и </w:t>
      </w:r>
      <w:r w:rsidRPr="00B40A49">
        <w:rPr>
          <w:rFonts w:ascii="Times New Roman" w:hAnsi="Times New Roman" w:cs="Times New Roman"/>
          <w:sz w:val="24"/>
          <w:szCs w:val="24"/>
          <w:lang w:val="ba-RU"/>
        </w:rPr>
        <w:t>во</w:t>
      </w:r>
      <w:r>
        <w:rPr>
          <w:rFonts w:ascii="Times New Roman" w:hAnsi="Times New Roman" w:cs="Times New Roman"/>
          <w:sz w:val="24"/>
          <w:szCs w:val="24"/>
          <w:lang w:val="ba-RU"/>
        </w:rPr>
        <w:t xml:space="preserve">лонтера.  </w:t>
      </w:r>
      <w:r w:rsidR="000C0DB9" w:rsidRPr="00B40A49">
        <w:rPr>
          <w:rFonts w:ascii="Times New Roman" w:hAnsi="Times New Roman" w:cs="Times New Roman"/>
          <w:sz w:val="24"/>
          <w:szCs w:val="24"/>
        </w:rPr>
        <w:t xml:space="preserve">Ежегодно проводится спортивный праздник   на приз Ф. </w:t>
      </w:r>
      <w:proofErr w:type="spellStart"/>
      <w:r w:rsidR="000C0DB9" w:rsidRPr="00B40A49">
        <w:rPr>
          <w:rFonts w:ascii="Times New Roman" w:hAnsi="Times New Roman" w:cs="Times New Roman"/>
          <w:sz w:val="24"/>
          <w:szCs w:val="24"/>
        </w:rPr>
        <w:t>Мухаметова</w:t>
      </w:r>
      <w:proofErr w:type="spellEnd"/>
      <w:r w:rsidR="000C0DB9" w:rsidRPr="00B40A49">
        <w:rPr>
          <w:rFonts w:ascii="Times New Roman" w:hAnsi="Times New Roman" w:cs="Times New Roman"/>
          <w:sz w:val="24"/>
          <w:szCs w:val="24"/>
        </w:rPr>
        <w:t xml:space="preserve"> </w:t>
      </w:r>
      <w:r w:rsidR="00730E11">
        <w:rPr>
          <w:rFonts w:ascii="Times New Roman" w:hAnsi="Times New Roman" w:cs="Times New Roman"/>
          <w:sz w:val="24"/>
          <w:szCs w:val="24"/>
        </w:rPr>
        <w:t xml:space="preserve"> </w:t>
      </w:r>
      <w:r w:rsidR="000C0DB9" w:rsidRPr="00B40A49">
        <w:rPr>
          <w:rFonts w:ascii="Times New Roman" w:hAnsi="Times New Roman" w:cs="Times New Roman"/>
          <w:sz w:val="24"/>
          <w:szCs w:val="24"/>
        </w:rPr>
        <w:t xml:space="preserve">Приглашенные гости-  сын </w:t>
      </w:r>
      <w:proofErr w:type="spellStart"/>
      <w:r w:rsidR="000C0DB9" w:rsidRPr="00B40A49">
        <w:rPr>
          <w:rFonts w:ascii="Times New Roman" w:hAnsi="Times New Roman" w:cs="Times New Roman"/>
          <w:sz w:val="24"/>
          <w:szCs w:val="24"/>
        </w:rPr>
        <w:t>Фатхелислама</w:t>
      </w:r>
      <w:proofErr w:type="spellEnd"/>
      <w:r w:rsidR="000C0DB9" w:rsidRPr="00B40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DB9" w:rsidRPr="00B40A49">
        <w:rPr>
          <w:rFonts w:ascii="Times New Roman" w:hAnsi="Times New Roman" w:cs="Times New Roman"/>
          <w:sz w:val="24"/>
          <w:szCs w:val="24"/>
        </w:rPr>
        <w:t>Мухаметова</w:t>
      </w:r>
      <w:proofErr w:type="spellEnd"/>
      <w:r w:rsidR="000C0DB9" w:rsidRPr="00B40A49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0C0DB9" w:rsidRPr="00B40A49">
        <w:rPr>
          <w:rFonts w:ascii="Times New Roman" w:hAnsi="Times New Roman" w:cs="Times New Roman"/>
          <w:sz w:val="24"/>
          <w:szCs w:val="24"/>
        </w:rPr>
        <w:t>И.Ф.Мухаметов</w:t>
      </w:r>
      <w:proofErr w:type="spellEnd"/>
      <w:r w:rsidR="000C0DB9" w:rsidRPr="00B40A49">
        <w:rPr>
          <w:rFonts w:ascii="Times New Roman" w:hAnsi="Times New Roman" w:cs="Times New Roman"/>
          <w:sz w:val="24"/>
          <w:szCs w:val="24"/>
        </w:rPr>
        <w:t xml:space="preserve">. Они являются  спонсором этого великолепного   праздника </w:t>
      </w:r>
    </w:p>
    <w:p w:rsidR="000C0DB9" w:rsidRPr="00B40A49" w:rsidRDefault="000C0DB9" w:rsidP="00795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A49">
        <w:rPr>
          <w:rFonts w:ascii="Times New Roman" w:hAnsi="Times New Roman" w:cs="Times New Roman"/>
          <w:sz w:val="24"/>
          <w:szCs w:val="24"/>
        </w:rPr>
        <w:t xml:space="preserve">  Проведены встречи с ветеранами труда села, выпускниками школы разных</w:t>
      </w:r>
      <w:r w:rsidR="0088236E" w:rsidRPr="00B40A49">
        <w:rPr>
          <w:rFonts w:ascii="Times New Roman" w:hAnsi="Times New Roman" w:cs="Times New Roman"/>
          <w:sz w:val="24"/>
          <w:szCs w:val="24"/>
        </w:rPr>
        <w:t xml:space="preserve"> годов, людьми разных профессий,  представителями СМИ, поэтами, и т.д.</w:t>
      </w:r>
    </w:p>
    <w:p w:rsidR="00730E11" w:rsidRDefault="00B40A49" w:rsidP="00730E11">
      <w:pPr>
        <w:spacing w:after="0" w:line="240" w:lineRule="auto"/>
        <w:ind w:left="-357" w:right="-35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795CCA" w:rsidRPr="00795CCA" w:rsidRDefault="00730E11" w:rsidP="00730E11">
      <w:pPr>
        <w:spacing w:after="0" w:line="240" w:lineRule="auto"/>
        <w:ind w:left="-357" w:right="-35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</w:t>
      </w:r>
      <w:r w:rsidR="004434DE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5CCA" w:rsidRPr="00795CCA">
        <w:rPr>
          <w:rFonts w:ascii="Times New Roman" w:hAnsi="Times New Roman" w:cs="Times New Roman"/>
          <w:b/>
          <w:sz w:val="24"/>
          <w:szCs w:val="24"/>
        </w:rPr>
        <w:t>Создание условий для сохранения здоровья обучающихся</w:t>
      </w:r>
    </w:p>
    <w:p w:rsidR="00795CCA" w:rsidRPr="00795CCA" w:rsidRDefault="00795CCA" w:rsidP="00730E11">
      <w:pPr>
        <w:spacing w:after="0" w:line="240" w:lineRule="auto"/>
        <w:ind w:left="-357" w:right="-357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Из истинно человеческих ценностей здоровье - одна из основных. «Здоровье до того перевешивает все блага жизни, что воистину здоровый нищий счастливее больного короля» - писал Шопенгауэр.</w:t>
      </w:r>
    </w:p>
    <w:p w:rsidR="00795CCA" w:rsidRPr="00795CCA" w:rsidRDefault="00795CCA" w:rsidP="00795CCA">
      <w:pPr>
        <w:spacing w:line="240" w:lineRule="auto"/>
        <w:ind w:left="-360" w:right="-360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В нашей стране, несмотря на наличие системы государственных и общественных мероприятий по охране здоровья, состояние здоровья, и особенно здоровье подрастающего поколения, вызывает тревогу. Годы учёбы в школе, к сожалению, не только пополняют багаж знаний, умений и навыков, но и ухудшают состояние здоровья обучающихся. Исследования последних лет показывают, что около 25-30% детей, приходящих в 1 классы, имеют те или иные отклонения в состоянии здоровья; среди выпускников школ уже более 80% нельзя назвать абсолютно здоровыми</w:t>
      </w:r>
    </w:p>
    <w:p w:rsidR="00795CCA" w:rsidRPr="00795CCA" w:rsidRDefault="00795CCA" w:rsidP="004434DE">
      <w:pPr>
        <w:spacing w:after="0" w:line="240" w:lineRule="auto"/>
        <w:ind w:left="-357" w:right="-357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       В сложившейся ситуации, когда общество практически потеряло поколение абсолютно здоровой молодёжи,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здоровьесберегающая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направленность проводимой модернизации школьного образования сближает профессиональные интересы медиков, педагогов, психологов. Оздоровительная работа будет эффективна лишь при условии тесного взаимодействия учителей, медицинских работников, администрации школы и родителей. В ходе экспериментальной деятельности по внедрению оздоровительной технологии в учебный процесс нами была использована разработанная В.Ф. Базарным таблица классификации базовых данных об истоках утомляемости детей в школах. На основе этих данных совместно с поселковым педиатром и школьным педагогом-психологом были выработаны основные подходы к организации оздоровительной работы в школе. Главным условием ее реализации является правильная организация учебно-воспитательного процесса в соответствии с гигиеническими нормами.</w:t>
      </w:r>
    </w:p>
    <w:p w:rsidR="00795CCA" w:rsidRPr="004434DE" w:rsidRDefault="00447E4D" w:rsidP="004434DE">
      <w:pPr>
        <w:spacing w:after="0" w:line="240" w:lineRule="auto"/>
        <w:ind w:left="-357" w:right="-357"/>
        <w:jc w:val="both"/>
        <w:rPr>
          <w:rFonts w:ascii="Times New Roman" w:hAnsi="Times New Roman" w:cs="Times New Roman"/>
          <w:sz w:val="24"/>
          <w:szCs w:val="24"/>
        </w:rPr>
      </w:pPr>
      <w:r w:rsidRPr="004434DE">
        <w:rPr>
          <w:rFonts w:ascii="Times New Roman" w:hAnsi="Times New Roman" w:cs="Times New Roman"/>
          <w:sz w:val="24"/>
          <w:szCs w:val="24"/>
        </w:rPr>
        <w:t xml:space="preserve">     </w:t>
      </w:r>
      <w:r w:rsidR="00795CCA" w:rsidRPr="004434DE">
        <w:rPr>
          <w:rFonts w:ascii="Times New Roman" w:hAnsi="Times New Roman" w:cs="Times New Roman"/>
          <w:sz w:val="24"/>
          <w:szCs w:val="24"/>
        </w:rPr>
        <w:t xml:space="preserve"> Строгое регламентирование учебной нагрузки в зависимости от возраста обучающихся (количество уроков в течение дня, недели, года), учёт динамики умственной работоспособности обучающихся в течение дня, недели, года.</w:t>
      </w:r>
    </w:p>
    <w:p w:rsidR="00795CCA" w:rsidRPr="00795CCA" w:rsidRDefault="00795CCA" w:rsidP="004434DE">
      <w:pPr>
        <w:spacing w:after="0" w:line="240" w:lineRule="auto"/>
        <w:ind w:left="-357" w:right="-357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     Учебные занятия в нашей школе начинаются в </w:t>
      </w:r>
      <w:r w:rsidR="004434DE">
        <w:rPr>
          <w:rFonts w:ascii="Times New Roman" w:hAnsi="Times New Roman" w:cs="Times New Roman"/>
          <w:sz w:val="24"/>
          <w:szCs w:val="24"/>
        </w:rPr>
        <w:t xml:space="preserve">08.30 для 5-11 классов, </w:t>
      </w:r>
      <w:r w:rsidRPr="00795CCA">
        <w:rPr>
          <w:rFonts w:ascii="Times New Roman" w:hAnsi="Times New Roman" w:cs="Times New Roman"/>
          <w:sz w:val="24"/>
          <w:szCs w:val="24"/>
        </w:rPr>
        <w:t>9.</w:t>
      </w:r>
      <w:r w:rsidR="004434DE">
        <w:rPr>
          <w:rFonts w:ascii="Times New Roman" w:hAnsi="Times New Roman" w:cs="Times New Roman"/>
          <w:sz w:val="24"/>
          <w:szCs w:val="24"/>
        </w:rPr>
        <w:t>15 для 1-4 классов</w:t>
      </w:r>
      <w:r w:rsidRPr="00795CCA">
        <w:rPr>
          <w:rFonts w:ascii="Times New Roman" w:hAnsi="Times New Roman" w:cs="Times New Roman"/>
          <w:sz w:val="24"/>
          <w:szCs w:val="24"/>
        </w:rPr>
        <w:t>. Продолжительность урока во 2-11 классах - 45 минут, продолжительность перемен между уроками 10 минут, между 2 и 3 уроками - 20 минут, на которых организуется посещение столовой. Перемены проводятся при максимальном проветривании кабинетов, в подвижных играх. В целях облегчения процесса адаптации первоклассников, в 1 классе применяется «ступенчатый» режим учебной нагрузки, после 3 урока проводится динамическая перемена на свежем воздухе, в течение третьей четверти организовываются дополнительные недельные каникулы.</w:t>
      </w:r>
    </w:p>
    <w:p w:rsidR="00795CCA" w:rsidRPr="004434DE" w:rsidRDefault="00447E4D" w:rsidP="004434DE">
      <w:pPr>
        <w:spacing w:after="0" w:line="240" w:lineRule="auto"/>
        <w:ind w:left="-357" w:right="-357"/>
        <w:jc w:val="both"/>
        <w:rPr>
          <w:rFonts w:ascii="Times New Roman" w:hAnsi="Times New Roman" w:cs="Times New Roman"/>
          <w:sz w:val="24"/>
          <w:szCs w:val="24"/>
        </w:rPr>
      </w:pPr>
      <w:r w:rsidRPr="004434DE">
        <w:rPr>
          <w:rFonts w:ascii="Times New Roman" w:hAnsi="Times New Roman" w:cs="Times New Roman"/>
          <w:sz w:val="24"/>
          <w:szCs w:val="24"/>
        </w:rPr>
        <w:t xml:space="preserve">   </w:t>
      </w:r>
      <w:r w:rsidR="00795CCA" w:rsidRPr="004434DE">
        <w:rPr>
          <w:rFonts w:ascii="Times New Roman" w:hAnsi="Times New Roman" w:cs="Times New Roman"/>
          <w:sz w:val="24"/>
          <w:szCs w:val="24"/>
        </w:rPr>
        <w:t xml:space="preserve"> Обязательное выполнение гигиенических требований, </w:t>
      </w:r>
      <w:proofErr w:type="spellStart"/>
      <w:r w:rsidR="00795CCA" w:rsidRPr="004434DE">
        <w:rPr>
          <w:rFonts w:ascii="Times New Roman" w:hAnsi="Times New Roman" w:cs="Times New Roman"/>
          <w:sz w:val="24"/>
          <w:szCs w:val="24"/>
        </w:rPr>
        <w:t>редъявляемых</w:t>
      </w:r>
      <w:proofErr w:type="spellEnd"/>
      <w:r w:rsidR="00795CCA" w:rsidRPr="004434DE">
        <w:rPr>
          <w:rFonts w:ascii="Times New Roman" w:hAnsi="Times New Roman" w:cs="Times New Roman"/>
          <w:sz w:val="24"/>
          <w:szCs w:val="24"/>
        </w:rPr>
        <w:t xml:space="preserve"> к учебным помещениям (световой, звуковой, воздушные режимы, цветовое оформление).    </w:t>
      </w:r>
    </w:p>
    <w:p w:rsidR="00795CCA" w:rsidRPr="004434DE" w:rsidRDefault="00447E4D" w:rsidP="004434DE">
      <w:pPr>
        <w:spacing w:line="240" w:lineRule="auto"/>
        <w:ind w:left="-360" w:right="-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434DE">
        <w:rPr>
          <w:rFonts w:ascii="Times New Roman" w:hAnsi="Times New Roman" w:cs="Times New Roman"/>
          <w:b/>
          <w:sz w:val="24"/>
          <w:szCs w:val="24"/>
        </w:rPr>
        <w:t xml:space="preserve">Правильная организация урока.  </w:t>
      </w:r>
      <w:proofErr w:type="spellStart"/>
      <w:r w:rsidR="00795CCA" w:rsidRPr="00795CCA">
        <w:rPr>
          <w:rFonts w:ascii="Times New Roman" w:hAnsi="Times New Roman" w:cs="Times New Roman"/>
          <w:sz w:val="24"/>
          <w:szCs w:val="24"/>
        </w:rPr>
        <w:t>Здоровьесберегающий</w:t>
      </w:r>
      <w:proofErr w:type="spellEnd"/>
      <w:r w:rsidR="00795CCA" w:rsidRPr="00795CCA">
        <w:rPr>
          <w:rFonts w:ascii="Times New Roman" w:hAnsi="Times New Roman" w:cs="Times New Roman"/>
          <w:sz w:val="24"/>
          <w:szCs w:val="24"/>
        </w:rPr>
        <w:t xml:space="preserve"> урок- это совокупность форм, средств, приёмов организации процесса обучения, которая позволяет соблюсти соответствие содержания и объёма учебного материала; методов и форм учебно-познавательной деятельности возрастным и индивидуальным возможностям и способностям обучающихся; сохраняет их умственную и физическую работоспособность, формирует </w:t>
      </w:r>
      <w:proofErr w:type="spellStart"/>
      <w:r w:rsidR="00795CCA" w:rsidRPr="00795CCA">
        <w:rPr>
          <w:rFonts w:ascii="Times New Roman" w:hAnsi="Times New Roman" w:cs="Times New Roman"/>
          <w:sz w:val="24"/>
          <w:szCs w:val="24"/>
        </w:rPr>
        <w:t>валеологическую</w:t>
      </w:r>
      <w:proofErr w:type="spellEnd"/>
      <w:r w:rsidR="00795CCA" w:rsidRPr="00795CCA">
        <w:rPr>
          <w:rFonts w:ascii="Times New Roman" w:hAnsi="Times New Roman" w:cs="Times New Roman"/>
          <w:sz w:val="24"/>
          <w:szCs w:val="24"/>
        </w:rPr>
        <w:t xml:space="preserve"> культуру, способствует реализации целей обучения, развития и воспитания здоровой личности. Исключить развитие утомления обучающихся в процессе урока невозможно, но педагоги ведут систематическую работу по преодолению механизмов утомления и снятию излишнего напряжения в процессе учебной деятельности, используя следующие виды упражнений:</w:t>
      </w:r>
    </w:p>
    <w:p w:rsidR="00795CCA" w:rsidRPr="00795CCA" w:rsidRDefault="00795CCA" w:rsidP="004434DE">
      <w:pPr>
        <w:spacing w:after="0" w:line="240" w:lineRule="auto"/>
        <w:ind w:left="-357" w:right="-357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*  чередование видов деятельности (по продолжительности, трудности,    утомляемости);</w:t>
      </w:r>
    </w:p>
    <w:p w:rsidR="00795CCA" w:rsidRPr="00795CCA" w:rsidRDefault="00795CCA" w:rsidP="004434DE">
      <w:pPr>
        <w:spacing w:after="0" w:line="240" w:lineRule="auto"/>
        <w:ind w:left="-357" w:right="-357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*  привлечение в учебный процесс наибольшего числа анализаторов: слуховых,  зрительных, осязательных, обонятельных;</w:t>
      </w:r>
    </w:p>
    <w:p w:rsidR="00795CCA" w:rsidRPr="00795CCA" w:rsidRDefault="00795CCA" w:rsidP="004434DE">
      <w:pPr>
        <w:spacing w:after="0" w:line="240" w:lineRule="auto"/>
        <w:ind w:left="-357" w:right="-357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*  включение в процесс познания эмоционально-чувственной сферы;</w:t>
      </w:r>
    </w:p>
    <w:p w:rsidR="00795CCA" w:rsidRPr="00795CCA" w:rsidRDefault="00795CCA" w:rsidP="004434DE">
      <w:pPr>
        <w:spacing w:after="0" w:line="240" w:lineRule="auto"/>
        <w:ind w:left="-357" w:right="-357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*  щадящий режим подачи информации;</w:t>
      </w:r>
    </w:p>
    <w:p w:rsidR="00795CCA" w:rsidRPr="00795CCA" w:rsidRDefault="00795CCA" w:rsidP="004434DE">
      <w:pPr>
        <w:spacing w:after="0" w:line="240" w:lineRule="auto"/>
        <w:ind w:left="-357" w:right="-357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*  преобладание оптимистического начала в работе с детьми;</w:t>
      </w:r>
    </w:p>
    <w:p w:rsidR="00795CCA" w:rsidRPr="00795CCA" w:rsidRDefault="00795CCA" w:rsidP="004434DE">
      <w:pPr>
        <w:spacing w:after="0" w:line="240" w:lineRule="auto"/>
        <w:ind w:left="-357" w:right="-357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lastRenderedPageBreak/>
        <w:t xml:space="preserve">*  использование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речедвигательного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компонента (скороговорки,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попевки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>, стихи- миниатюры и т.д.);</w:t>
      </w:r>
    </w:p>
    <w:p w:rsidR="00795CCA" w:rsidRPr="00795CCA" w:rsidRDefault="00795CCA" w:rsidP="004434DE">
      <w:pPr>
        <w:spacing w:after="0" w:line="240" w:lineRule="auto"/>
        <w:ind w:left="-357" w:right="-357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*  упражнения для снятия психоэмоциональной напряжённости- «минуты радости»,   невербальное общение;</w:t>
      </w:r>
    </w:p>
    <w:p w:rsidR="00795CCA" w:rsidRPr="00795CCA" w:rsidRDefault="00795CCA" w:rsidP="004434DE">
      <w:pPr>
        <w:spacing w:after="0" w:line="240" w:lineRule="auto"/>
        <w:ind w:left="-357" w:right="-357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*  проведение физкультурных минуток;</w:t>
      </w:r>
    </w:p>
    <w:p w:rsidR="00795CCA" w:rsidRPr="00795CCA" w:rsidRDefault="00795CCA" w:rsidP="004434DE">
      <w:pPr>
        <w:spacing w:after="0" w:line="240" w:lineRule="auto"/>
        <w:ind w:left="-357" w:right="-357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*  использование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деятельностно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-трудовых и конструктивно -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рукотворческих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  принципов </w:t>
      </w:r>
      <w:r w:rsidR="004434DE">
        <w:rPr>
          <w:rFonts w:ascii="Times New Roman" w:hAnsi="Times New Roman" w:cs="Times New Roman"/>
          <w:sz w:val="24"/>
          <w:szCs w:val="24"/>
        </w:rPr>
        <w:t xml:space="preserve">       </w:t>
      </w:r>
      <w:r w:rsidRPr="00795CCA">
        <w:rPr>
          <w:rFonts w:ascii="Times New Roman" w:hAnsi="Times New Roman" w:cs="Times New Roman"/>
          <w:sz w:val="24"/>
          <w:szCs w:val="24"/>
        </w:rPr>
        <w:t xml:space="preserve">обучения: чертежи, рисунки,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лабирин</w:t>
      </w:r>
      <w:r w:rsidR="004434DE">
        <w:rPr>
          <w:rFonts w:ascii="Times New Roman" w:hAnsi="Times New Roman" w:cs="Times New Roman"/>
          <w:sz w:val="24"/>
          <w:szCs w:val="24"/>
        </w:rPr>
        <w:t>ты,</w:t>
      </w:r>
      <w:r w:rsidRPr="00795CCA">
        <w:rPr>
          <w:rFonts w:ascii="Times New Roman" w:hAnsi="Times New Roman" w:cs="Times New Roman"/>
          <w:sz w:val="24"/>
          <w:szCs w:val="24"/>
        </w:rPr>
        <w:t>зарисовка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мыслей, темы урока и т.д.;</w:t>
      </w:r>
    </w:p>
    <w:p w:rsidR="00795CCA" w:rsidRPr="00795CCA" w:rsidRDefault="00795CCA" w:rsidP="004434DE">
      <w:pPr>
        <w:spacing w:after="0" w:line="240" w:lineRule="auto"/>
        <w:ind w:left="-357" w:right="-357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*  гимнастика для глаз:</w:t>
      </w:r>
    </w:p>
    <w:p w:rsidR="00795CCA" w:rsidRPr="00795CCA" w:rsidRDefault="00795CCA" w:rsidP="004434DE">
      <w:pPr>
        <w:spacing w:after="0" w:line="240" w:lineRule="auto"/>
        <w:ind w:left="-357" w:right="-357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а) тренаж со зрительными метками,</w:t>
      </w:r>
    </w:p>
    <w:p w:rsidR="00795CCA" w:rsidRPr="00795CCA" w:rsidRDefault="00795CCA" w:rsidP="004434DE">
      <w:pPr>
        <w:spacing w:after="0" w:line="240" w:lineRule="auto"/>
        <w:ind w:left="-357" w:right="-357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б) тренаж с помощью плаката-схемы зрительно-двигательных   траекторий;</w:t>
      </w:r>
    </w:p>
    <w:p w:rsidR="00795CCA" w:rsidRPr="00795CCA" w:rsidRDefault="00795CCA" w:rsidP="004434DE">
      <w:pPr>
        <w:shd w:val="clear" w:color="auto" w:fill="FFFFFF"/>
        <w:spacing w:after="0" w:line="240" w:lineRule="auto"/>
        <w:ind w:left="-357" w:right="-357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color w:val="000000"/>
          <w:spacing w:val="-5"/>
          <w:sz w:val="24"/>
          <w:szCs w:val="24"/>
        </w:rPr>
        <w:t>*  дыхательная гимнастика;</w:t>
      </w:r>
    </w:p>
    <w:p w:rsidR="00795CCA" w:rsidRPr="00795CCA" w:rsidRDefault="00795CCA" w:rsidP="004434DE">
      <w:pPr>
        <w:shd w:val="clear" w:color="auto" w:fill="FFFFFF"/>
        <w:spacing w:after="0" w:line="240" w:lineRule="auto"/>
        <w:ind w:left="-357" w:right="-357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795CCA">
        <w:rPr>
          <w:rFonts w:ascii="Times New Roman" w:hAnsi="Times New Roman" w:cs="Times New Roman"/>
          <w:color w:val="000000"/>
          <w:spacing w:val="-7"/>
          <w:sz w:val="24"/>
          <w:szCs w:val="24"/>
        </w:rPr>
        <w:t>* использование активных методов обучения: дискуссии, «мозговой штурм», хоровые  ответы на несложные вопросы.</w:t>
      </w:r>
    </w:p>
    <w:p w:rsidR="00795CCA" w:rsidRPr="004434DE" w:rsidRDefault="00795CCA" w:rsidP="004434DE">
      <w:pPr>
        <w:shd w:val="clear" w:color="auto" w:fill="FFFFFF"/>
        <w:spacing w:after="0" w:line="240" w:lineRule="auto"/>
        <w:ind w:left="-357" w:right="-357"/>
        <w:jc w:val="both"/>
        <w:rPr>
          <w:rFonts w:ascii="Times New Roman" w:hAnsi="Times New Roman" w:cs="Times New Roman"/>
          <w:sz w:val="24"/>
          <w:szCs w:val="24"/>
        </w:rPr>
      </w:pPr>
      <w:r w:rsidRPr="004434DE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В рамках реализации </w:t>
      </w:r>
      <w:proofErr w:type="spellStart"/>
      <w:r w:rsidRPr="004434DE">
        <w:rPr>
          <w:rFonts w:ascii="Times New Roman" w:hAnsi="Times New Roman" w:cs="Times New Roman"/>
          <w:bCs/>
          <w:spacing w:val="-1"/>
          <w:sz w:val="24"/>
          <w:szCs w:val="24"/>
        </w:rPr>
        <w:t>здоровьесберегающего</w:t>
      </w:r>
      <w:proofErr w:type="spellEnd"/>
      <w:r w:rsidRPr="004434DE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сопровождения педагоги</w:t>
      </w:r>
      <w:r w:rsidR="004434DE" w:rsidRPr="004434DE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и воспитатели ДОГ</w:t>
      </w:r>
      <w:r w:rsidRPr="004434DE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выполняют требования программы</w:t>
      </w:r>
      <w:r w:rsidRPr="004434DE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внеклассной и внешкольной </w:t>
      </w:r>
      <w:r w:rsidRPr="004434DE">
        <w:rPr>
          <w:rFonts w:ascii="Times New Roman" w:hAnsi="Times New Roman" w:cs="Times New Roman"/>
          <w:bCs/>
          <w:spacing w:val="-3"/>
          <w:sz w:val="24"/>
          <w:szCs w:val="24"/>
        </w:rPr>
        <w:t>оздоровительной работы которая включает :</w:t>
      </w:r>
    </w:p>
    <w:p w:rsidR="00795CCA" w:rsidRPr="00795CCA" w:rsidRDefault="00795CCA" w:rsidP="004434DE">
      <w:pPr>
        <w:spacing w:after="0" w:line="240" w:lineRule="auto"/>
        <w:ind w:left="-357" w:right="-357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* экскурсии;</w:t>
      </w:r>
    </w:p>
    <w:p w:rsidR="00795CCA" w:rsidRPr="00795CCA" w:rsidRDefault="00795CCA" w:rsidP="004434DE">
      <w:pPr>
        <w:spacing w:after="0" w:line="240" w:lineRule="auto"/>
        <w:ind w:left="-357" w:right="-357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* тематические вечера, олимпиады, викторины;</w:t>
      </w:r>
    </w:p>
    <w:p w:rsidR="00795CCA" w:rsidRPr="00795CCA" w:rsidRDefault="00795CCA" w:rsidP="004434DE">
      <w:pPr>
        <w:spacing w:after="0" w:line="240" w:lineRule="auto"/>
        <w:ind w:left="-357" w:right="-357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* уроки здоровья;</w:t>
      </w:r>
    </w:p>
    <w:p w:rsidR="00795CCA" w:rsidRPr="00795CCA" w:rsidRDefault="00795CCA" w:rsidP="004434DE">
      <w:pPr>
        <w:spacing w:after="0" w:line="240" w:lineRule="auto"/>
        <w:ind w:left="-357" w:right="-357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* дни здоровья;</w:t>
      </w:r>
    </w:p>
    <w:p w:rsidR="00795CCA" w:rsidRPr="00795CCA" w:rsidRDefault="00795CCA" w:rsidP="004434DE">
      <w:pPr>
        <w:spacing w:after="0" w:line="240" w:lineRule="auto"/>
        <w:ind w:left="-357" w:right="-357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* кружки, секции;</w:t>
      </w:r>
    </w:p>
    <w:p w:rsidR="00795CCA" w:rsidRPr="00795CCA" w:rsidRDefault="00795CCA" w:rsidP="004434DE">
      <w:pPr>
        <w:spacing w:after="0" w:line="240" w:lineRule="auto"/>
        <w:ind w:left="-357" w:right="-357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* спортивные соревнования и праздники;</w:t>
      </w:r>
    </w:p>
    <w:p w:rsidR="00795CCA" w:rsidRPr="00795CCA" w:rsidRDefault="00795CCA" w:rsidP="004434DE">
      <w:pPr>
        <w:spacing w:after="0" w:line="240" w:lineRule="auto"/>
        <w:ind w:left="-357" w:right="-357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* беседы и классные часы;</w:t>
      </w:r>
    </w:p>
    <w:p w:rsidR="00795CCA" w:rsidRPr="00795CCA" w:rsidRDefault="00795CCA" w:rsidP="004434DE">
      <w:pPr>
        <w:spacing w:after="0" w:line="240" w:lineRule="auto"/>
        <w:ind w:left="-357" w:right="-357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* выполнение комплекса «ГТО»</w:t>
      </w:r>
    </w:p>
    <w:p w:rsidR="00795CCA" w:rsidRPr="00795CCA" w:rsidRDefault="00795CCA" w:rsidP="004434DE">
      <w:pPr>
        <w:spacing w:after="0" w:line="240" w:lineRule="auto"/>
        <w:ind w:left="-357" w:right="-357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* акции</w:t>
      </w:r>
    </w:p>
    <w:p w:rsidR="00795CCA" w:rsidRPr="004434DE" w:rsidRDefault="004434DE" w:rsidP="004434DE">
      <w:pPr>
        <w:spacing w:after="0" w:line="240" w:lineRule="auto"/>
        <w:ind w:left="-357" w:right="-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*конкурсы</w:t>
      </w:r>
    </w:p>
    <w:p w:rsidR="00795CCA" w:rsidRPr="00795CCA" w:rsidRDefault="004434DE" w:rsidP="004434DE">
      <w:pPr>
        <w:spacing w:after="0" w:line="240" w:lineRule="auto"/>
        <w:ind w:left="-357" w:right="-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95CCA" w:rsidRPr="00795CCA">
        <w:rPr>
          <w:rFonts w:ascii="Times New Roman" w:hAnsi="Times New Roman" w:cs="Times New Roman"/>
          <w:sz w:val="24"/>
          <w:szCs w:val="24"/>
        </w:rPr>
        <w:t>Во-вторых, различные оздоровительны</w:t>
      </w:r>
      <w:r>
        <w:rPr>
          <w:rFonts w:ascii="Times New Roman" w:hAnsi="Times New Roman" w:cs="Times New Roman"/>
          <w:sz w:val="24"/>
          <w:szCs w:val="24"/>
        </w:rPr>
        <w:t xml:space="preserve">е мероприятия в режиме учебного </w:t>
      </w:r>
      <w:r w:rsidR="00795CCA" w:rsidRPr="00795CCA">
        <w:rPr>
          <w:rFonts w:ascii="Times New Roman" w:hAnsi="Times New Roman" w:cs="Times New Roman"/>
          <w:sz w:val="24"/>
          <w:szCs w:val="24"/>
        </w:rPr>
        <w:t>дня</w:t>
      </w:r>
      <w:r>
        <w:rPr>
          <w:rFonts w:ascii="Times New Roman" w:hAnsi="Times New Roman" w:cs="Times New Roman"/>
          <w:sz w:val="24"/>
          <w:szCs w:val="24"/>
        </w:rPr>
        <w:t xml:space="preserve"> и в ДОГ</w:t>
      </w:r>
      <w:r w:rsidR="00795CCA" w:rsidRPr="00795CCA">
        <w:rPr>
          <w:rFonts w:ascii="Times New Roman" w:hAnsi="Times New Roman" w:cs="Times New Roman"/>
          <w:sz w:val="24"/>
          <w:szCs w:val="24"/>
        </w:rPr>
        <w:t>:</w:t>
      </w:r>
    </w:p>
    <w:p w:rsidR="00795CCA" w:rsidRPr="00795CCA" w:rsidRDefault="00795CCA" w:rsidP="004434DE">
      <w:pPr>
        <w:spacing w:after="0" w:line="240" w:lineRule="auto"/>
        <w:ind w:left="-357" w:right="-357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•   активные и музыкальные перемены;</w:t>
      </w:r>
    </w:p>
    <w:p w:rsidR="00795CCA" w:rsidRPr="00795CCA" w:rsidRDefault="00795CCA" w:rsidP="004434DE">
      <w:pPr>
        <w:spacing w:after="0" w:line="240" w:lineRule="auto"/>
        <w:ind w:left="-357" w:right="-357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•   подвижные игры на воздухе;</w:t>
      </w:r>
    </w:p>
    <w:p w:rsidR="00795CCA" w:rsidRPr="00795CCA" w:rsidRDefault="00795CCA" w:rsidP="004434DE">
      <w:pPr>
        <w:spacing w:after="0" w:line="240" w:lineRule="auto"/>
        <w:ind w:left="-357" w:right="-357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• постоянное наблюдение за позой ребёнка во время занятий, игр. </w:t>
      </w:r>
    </w:p>
    <w:p w:rsidR="004434DE" w:rsidRDefault="004434DE" w:rsidP="004434DE">
      <w:pPr>
        <w:spacing w:after="0" w:line="240" w:lineRule="auto"/>
        <w:ind w:left="-357" w:right="-357"/>
        <w:jc w:val="both"/>
        <w:rPr>
          <w:rFonts w:ascii="Times New Roman" w:hAnsi="Times New Roman" w:cs="Times New Roman"/>
          <w:sz w:val="24"/>
          <w:szCs w:val="24"/>
        </w:rPr>
      </w:pPr>
    </w:p>
    <w:p w:rsidR="00795CCA" w:rsidRPr="00795CCA" w:rsidRDefault="004434DE" w:rsidP="004434DE">
      <w:pPr>
        <w:spacing w:after="0" w:line="240" w:lineRule="auto"/>
        <w:ind w:left="-357" w:right="-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95CCA" w:rsidRPr="00795CC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795CCA" w:rsidRPr="00795CCA">
        <w:rPr>
          <w:rFonts w:ascii="Times New Roman" w:hAnsi="Times New Roman" w:cs="Times New Roman"/>
          <w:b/>
          <w:sz w:val="24"/>
          <w:szCs w:val="24"/>
        </w:rPr>
        <w:t>Оздоровительная работа эффективна лишь при условии тесного   сотрудничества школы и семьи</w:t>
      </w:r>
      <w:r w:rsidR="00795CCA" w:rsidRPr="00795CCA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, </w:t>
      </w:r>
      <w:r w:rsidR="00795CCA" w:rsidRPr="00795CCA">
        <w:rPr>
          <w:rFonts w:ascii="Times New Roman" w:hAnsi="Times New Roman" w:cs="Times New Roman"/>
          <w:sz w:val="24"/>
          <w:szCs w:val="24"/>
        </w:rPr>
        <w:t xml:space="preserve">в результате которого складываются единые взгляды на оздоровительную работу. Дети могут в семейных условиях продолжать обучение и закреплять полученные в школе знания, а приобретённые умения трансформировать в навыки и привычки. </w:t>
      </w:r>
    </w:p>
    <w:p w:rsidR="00055667" w:rsidRDefault="00795CCA" w:rsidP="00055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   Классные руководители постоянно привлекают родителей к активному участию в жизни школы, класса: организации экскурсий, спортивных праздников, вечеров. В школе организован «Уголок для родителей», где среди прочих помещаются материалы по организации оздоровительной работы в семье. На родительских      собраниях      организуются      выступления      медицинских работников по профилактике простудных заболеваний, применению ПАВ, пропаганде витаминизации. </w:t>
      </w:r>
    </w:p>
    <w:p w:rsidR="00055667" w:rsidRPr="00795CCA" w:rsidRDefault="00055667" w:rsidP="00055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95CCA">
        <w:rPr>
          <w:rFonts w:ascii="Times New Roman" w:hAnsi="Times New Roman" w:cs="Times New Roman"/>
          <w:sz w:val="24"/>
          <w:szCs w:val="24"/>
        </w:rPr>
        <w:t xml:space="preserve">Традиционно в сентябре проводится медосмотр учащихся в детской больнице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г.Ишимбай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.  Результаты доводятся до родителей каждого ученика индивидуально.  Проводятся тематические классные часы с приглашением медперсонала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Макаровской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 участковой  больницы.   Они  провели беседу на темы </w:t>
      </w:r>
    </w:p>
    <w:p w:rsidR="00055667" w:rsidRPr="00795CCA" w:rsidRDefault="00055667" w:rsidP="00055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- -«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Пародонтоз.Лечение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.»( 3-6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>.)</w:t>
      </w:r>
    </w:p>
    <w:p w:rsidR="00055667" w:rsidRPr="00795CCA" w:rsidRDefault="00055667" w:rsidP="00055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-« Курево и твои зубы» (7-11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>.).</w:t>
      </w:r>
    </w:p>
    <w:p w:rsidR="00055667" w:rsidRPr="00795CCA" w:rsidRDefault="00055667" w:rsidP="00055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-«Грипп 21 века. Его профилактика.»(1-11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>.)</w:t>
      </w:r>
    </w:p>
    <w:p w:rsidR="00055667" w:rsidRPr="00795CCA" w:rsidRDefault="00055667" w:rsidP="00055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-«Что такое аллергия?»(5-8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>.)</w:t>
      </w:r>
    </w:p>
    <w:p w:rsidR="00055667" w:rsidRPr="00795CCA" w:rsidRDefault="00055667" w:rsidP="00055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Отдельно с  мальчиками  6-8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.   с  девочками 6-8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>. провели беседу на тему «Твоя гигиена». На родительском собрании выступили с докладом</w:t>
      </w:r>
    </w:p>
    <w:p w:rsidR="00055667" w:rsidRPr="00795CCA" w:rsidRDefault="00055667" w:rsidP="00055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-«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Клещи.Профилактика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от укуса клещей», «От чего бывает аллергия»</w:t>
      </w:r>
    </w:p>
    <w:p w:rsidR="00055667" w:rsidRPr="00795CCA" w:rsidRDefault="00055667" w:rsidP="00443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lastRenderedPageBreak/>
        <w:t xml:space="preserve">« Здоровье – всей жизни основа». В 1-4 классах  в октябре, феврале , апреле проведены  «Веселые старты»,  сдача  норм ГТО (  весной). В 5-8 классах прошли  классные часы  по теме «Учись на чужих ошибках», в 9-11 классах- «Береги  честь смолоду!».  В феврале прошли мероприятии «А ну-ка, парни!» , «А ну-ка, мальчики!», «Веселые старты» .  Обучающиеся  активно участвовали во всех проведенных лыжных гонках и соревнованиях под девизом «Всем на лыжню!» Традиционно проводится общешкольная   спартакиада по легкой атлетике, турниры по футболу, баскетболу, волейболу, пионерболу,  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шашкам,дни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здоровья, День туризма, день прыгуна, военизированные эстафеты, соревнования на местности для пятиклассников. Учитель физкультуры   Семенова  Л.А. и учитель начальных классов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Максютова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Ф.Т.  умело и интересно организовывает все  спортивные мероприятия.  </w:t>
      </w:r>
    </w:p>
    <w:p w:rsidR="00795CCA" w:rsidRPr="00795CCA" w:rsidRDefault="004434DE" w:rsidP="004434DE">
      <w:pPr>
        <w:spacing w:after="0" w:line="240" w:lineRule="auto"/>
        <w:ind w:left="-360" w:right="-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Результат:</w:t>
      </w:r>
    </w:p>
    <w:p w:rsidR="00795CCA" w:rsidRPr="00795CCA" w:rsidRDefault="00795CCA" w:rsidP="004434DE">
      <w:pPr>
        <w:spacing w:after="0" w:line="240" w:lineRule="auto"/>
        <w:ind w:left="-360" w:right="-360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1.Заметно снизился уровень утомляемости обучающихся, повысилась    работоспособность.</w:t>
      </w:r>
    </w:p>
    <w:p w:rsidR="00795CCA" w:rsidRPr="00795CCA" w:rsidRDefault="00795CCA" w:rsidP="004434DE">
      <w:pPr>
        <w:spacing w:after="0" w:line="240" w:lineRule="auto"/>
        <w:ind w:left="-360" w:right="-360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2.Увеличился уровень переносимости школьной нагрузки и социальной адаптации  детей;</w:t>
      </w:r>
    </w:p>
    <w:p w:rsidR="00795CCA" w:rsidRPr="00795CCA" w:rsidRDefault="00795CCA" w:rsidP="004434DE">
      <w:pPr>
        <w:spacing w:after="0" w:line="240" w:lineRule="auto"/>
        <w:ind w:left="-360" w:right="-360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3.Снизился уровень заболеваемости детей.</w:t>
      </w: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5CCA">
        <w:rPr>
          <w:rFonts w:ascii="Times New Roman" w:hAnsi="Times New Roman" w:cs="Times New Roman"/>
          <w:b/>
          <w:bCs/>
          <w:sz w:val="24"/>
          <w:szCs w:val="24"/>
        </w:rPr>
        <w:t>Работа с родителями.</w:t>
      </w: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             Велась большая работа среди  родителей. Ежемесячно проводились родительские собрания на темы «Изучаем требования ФГОС», «Роль родителей в современной школе», «Индивидуальные и психологические особенности детей 6,7,8,9 лет», «Для чего нужен компьютер», «Игра в жизни ребенка», «Воспитание трудолюбия в семье», «Роль отца и матери в семье»  и др., родительские университеты, была оказана методическая помощь родителям, как помочь ребенку при выполнении домашних заданий, в решении составных задач, как правильно читать, работать над текстом. Проводились рейды в дома учащихся с целью ознакомления с условиями жизни детей и оказании методической помощи в организации рабочего места ребенка</w:t>
      </w:r>
    </w:p>
    <w:p w:rsidR="000C0DB9" w:rsidRPr="00795CCA" w:rsidRDefault="000C0DB9" w:rsidP="00795CC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           Одна из наших проблем - это трудные семьи. С такими родителями   учителя и органы опеки регулярно проводят беседы на воспитательные темы, посещают их дома, приглашают их на уроки своих детей.</w:t>
      </w:r>
    </w:p>
    <w:p w:rsidR="00447E4D" w:rsidRDefault="000C0DB9" w:rsidP="00447E4D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                        Работа по профилактике детского дорожно-транспортного травматизма. Совместный план работы школы и ГИБДД утвержден.</w:t>
      </w:r>
      <w:r w:rsidR="0088236E" w:rsidRPr="00795CCA">
        <w:rPr>
          <w:rFonts w:ascii="Times New Roman" w:hAnsi="Times New Roman" w:cs="Times New Roman"/>
          <w:sz w:val="24"/>
          <w:szCs w:val="24"/>
        </w:rPr>
        <w:t xml:space="preserve"> </w:t>
      </w:r>
      <w:r w:rsidRPr="00795CCA">
        <w:rPr>
          <w:rFonts w:ascii="Times New Roman" w:hAnsi="Times New Roman" w:cs="Times New Roman"/>
          <w:sz w:val="24"/>
          <w:szCs w:val="24"/>
        </w:rPr>
        <w:t>Уч-ся обучаются по программе БДД  один раз в месяц.  Были проведены акции среди начальных классов и средних классов «Мой любимый велосипед»,</w:t>
      </w:r>
      <w:r w:rsidR="0088236E" w:rsidRPr="00795CCA">
        <w:rPr>
          <w:rFonts w:ascii="Times New Roman" w:hAnsi="Times New Roman" w:cs="Times New Roman"/>
          <w:sz w:val="24"/>
          <w:szCs w:val="24"/>
        </w:rPr>
        <w:t xml:space="preserve"> </w:t>
      </w:r>
      <w:r w:rsidRPr="00795CCA">
        <w:rPr>
          <w:rFonts w:ascii="Times New Roman" w:hAnsi="Times New Roman" w:cs="Times New Roman"/>
          <w:sz w:val="24"/>
          <w:szCs w:val="24"/>
        </w:rPr>
        <w:t xml:space="preserve">«Улица моя». Среди 9-11 классов  проведена дискуссия на тему «Мой любимый  Мотоцикл.(мопед )». Были проведены открытые мероприятия в 5-8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,   «Обязанности и права </w:t>
      </w:r>
      <w:proofErr w:type="spellStart"/>
      <w:r w:rsidRPr="00795CCA">
        <w:rPr>
          <w:rFonts w:ascii="Times New Roman" w:hAnsi="Times New Roman" w:cs="Times New Roman"/>
          <w:sz w:val="24"/>
          <w:szCs w:val="24"/>
        </w:rPr>
        <w:t>пешеходов»,«Улицы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 xml:space="preserve"> и движение в моем се</w:t>
      </w:r>
      <w:r w:rsidRPr="00447E4D">
        <w:rPr>
          <w:rFonts w:ascii="Times New Roman" w:hAnsi="Times New Roman" w:cs="Times New Roman"/>
          <w:sz w:val="24"/>
          <w:szCs w:val="24"/>
        </w:rPr>
        <w:t xml:space="preserve">ле», «Права    пешеходов!» в 1-4 </w:t>
      </w:r>
      <w:proofErr w:type="spellStart"/>
      <w:r w:rsidRPr="00447E4D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47E4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47E4D" w:rsidRPr="00447E4D" w:rsidRDefault="00447E4D" w:rsidP="00447E4D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7E4D">
        <w:rPr>
          <w:rFonts w:ascii="Times New Roman" w:hAnsi="Times New Roman" w:cs="Times New Roman"/>
          <w:bCs/>
          <w:sz w:val="24"/>
          <w:szCs w:val="24"/>
        </w:rPr>
        <w:t>Вопросы, которые рассматривались в текущем учебном году по воспитательной работе на родительских собраниях:</w:t>
      </w:r>
    </w:p>
    <w:p w:rsidR="00447E4D" w:rsidRPr="00447E4D" w:rsidRDefault="00447E4D" w:rsidP="00447E4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1"/>
        <w:gridCol w:w="8330"/>
      </w:tblGrid>
      <w:tr w:rsidR="00447E4D" w:rsidRPr="00447E4D" w:rsidTr="004434DE">
        <w:trPr>
          <w:trHeight w:val="385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E4D" w:rsidRPr="00447E4D" w:rsidRDefault="00447E4D" w:rsidP="00447E4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E4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E4D" w:rsidRPr="00447E4D" w:rsidRDefault="00447E4D" w:rsidP="00447E4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E4D">
              <w:rPr>
                <w:rFonts w:ascii="Times New Roman" w:hAnsi="Times New Roman" w:cs="Times New Roman"/>
                <w:sz w:val="24"/>
                <w:szCs w:val="24"/>
              </w:rPr>
              <w:t>Тема  выступления</w:t>
            </w:r>
          </w:p>
        </w:tc>
      </w:tr>
      <w:tr w:rsidR="00447E4D" w:rsidRPr="00447E4D" w:rsidTr="004434DE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E4D" w:rsidRPr="00447E4D" w:rsidRDefault="00447E4D" w:rsidP="00447E4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20</w:t>
            </w:r>
            <w:r w:rsidRPr="00447E4D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.09.17</w:t>
            </w:r>
          </w:p>
          <w:p w:rsidR="00447E4D" w:rsidRPr="00447E4D" w:rsidRDefault="00447E4D" w:rsidP="00447E4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447E4D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E4D" w:rsidRPr="00447E4D" w:rsidRDefault="00447E4D" w:rsidP="00447E4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7E4D">
              <w:rPr>
                <w:rFonts w:ascii="Times New Roman" w:hAnsi="Times New Roman" w:cs="Times New Roman"/>
                <w:sz w:val="24"/>
                <w:szCs w:val="24"/>
              </w:rPr>
              <w:t>1. Безопасность детей - задача взрослых</w:t>
            </w:r>
          </w:p>
          <w:p w:rsidR="00447E4D" w:rsidRPr="00447E4D" w:rsidRDefault="00447E4D" w:rsidP="00447E4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7E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47E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</w:t>
            </w:r>
            <w:r w:rsidRPr="00447E4D">
              <w:rPr>
                <w:rFonts w:ascii="Times New Roman" w:hAnsi="Times New Roman" w:cs="Times New Roman"/>
                <w:sz w:val="24"/>
                <w:szCs w:val="24"/>
              </w:rPr>
              <w:t>Роль родителей в финансовом воспитании детей</w:t>
            </w:r>
          </w:p>
          <w:p w:rsidR="00447E4D" w:rsidRPr="00447E4D" w:rsidRDefault="00447E4D" w:rsidP="00447E4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7E4D">
              <w:rPr>
                <w:rFonts w:ascii="Times New Roman" w:hAnsi="Times New Roman" w:cs="Times New Roman"/>
                <w:sz w:val="24"/>
                <w:szCs w:val="24"/>
              </w:rPr>
              <w:t>3. Отчет об организации летнего отдыха детей</w:t>
            </w:r>
          </w:p>
          <w:p w:rsidR="00447E4D" w:rsidRPr="00447E4D" w:rsidRDefault="00447E4D" w:rsidP="00447E4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7E4D">
              <w:rPr>
                <w:rFonts w:ascii="Times New Roman" w:hAnsi="Times New Roman" w:cs="Times New Roman"/>
                <w:sz w:val="24"/>
                <w:szCs w:val="24"/>
              </w:rPr>
              <w:t>4. Организация внеурочной деятельности обучающихся</w:t>
            </w:r>
          </w:p>
          <w:p w:rsidR="00447E4D" w:rsidRPr="00447E4D" w:rsidRDefault="00447E4D" w:rsidP="00447E4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7E4D">
              <w:rPr>
                <w:rFonts w:ascii="Times New Roman" w:hAnsi="Times New Roman" w:cs="Times New Roman"/>
                <w:sz w:val="24"/>
                <w:szCs w:val="24"/>
              </w:rPr>
              <w:t>5. Социальные льготы на 2017/2018 учебный год.</w:t>
            </w:r>
          </w:p>
        </w:tc>
      </w:tr>
      <w:tr w:rsidR="00447E4D" w:rsidRPr="00447E4D" w:rsidTr="004434DE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E4D" w:rsidRPr="00447E4D" w:rsidRDefault="00447E4D" w:rsidP="00447E4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E4D">
              <w:rPr>
                <w:rFonts w:ascii="Times New Roman" w:hAnsi="Times New Roman" w:cs="Times New Roman"/>
                <w:sz w:val="24"/>
                <w:szCs w:val="24"/>
              </w:rPr>
              <w:t>24.11.17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E4D" w:rsidRPr="00447E4D" w:rsidRDefault="00447E4D" w:rsidP="00447E4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7E4D">
              <w:rPr>
                <w:rFonts w:ascii="Times New Roman" w:hAnsi="Times New Roman" w:cs="Times New Roman"/>
                <w:sz w:val="24"/>
                <w:szCs w:val="24"/>
              </w:rPr>
              <w:t xml:space="preserve">1. 3. Профилактика правонарушений, преступлений и </w:t>
            </w:r>
            <w:proofErr w:type="spellStart"/>
            <w:r w:rsidRPr="00447E4D">
              <w:rPr>
                <w:rFonts w:ascii="Times New Roman" w:hAnsi="Times New Roman" w:cs="Times New Roman"/>
                <w:sz w:val="24"/>
                <w:szCs w:val="24"/>
              </w:rPr>
              <w:t>безнадзороности</w:t>
            </w:r>
            <w:proofErr w:type="spellEnd"/>
          </w:p>
        </w:tc>
      </w:tr>
      <w:tr w:rsidR="00447E4D" w:rsidRPr="00447E4D" w:rsidTr="004434DE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E4D" w:rsidRPr="00447E4D" w:rsidRDefault="00447E4D" w:rsidP="00447E4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E4D">
              <w:rPr>
                <w:rFonts w:ascii="Times New Roman" w:hAnsi="Times New Roman" w:cs="Times New Roman"/>
                <w:sz w:val="24"/>
                <w:szCs w:val="24"/>
              </w:rPr>
              <w:t>10.02.18</w:t>
            </w:r>
          </w:p>
          <w:p w:rsidR="00447E4D" w:rsidRPr="00447E4D" w:rsidRDefault="00447E4D" w:rsidP="00447E4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  <w:r w:rsidRPr="00447E4D">
              <w:rPr>
                <w:rFonts w:ascii="Times New Roman" w:hAnsi="Times New Roman" w:cs="Times New Roman"/>
                <w:sz w:val="24"/>
                <w:szCs w:val="24"/>
              </w:rPr>
              <w:t>.18</w:t>
            </w:r>
          </w:p>
          <w:p w:rsidR="00447E4D" w:rsidRPr="00447E4D" w:rsidRDefault="00447E4D" w:rsidP="00447E4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E4D">
              <w:rPr>
                <w:rFonts w:ascii="Times New Roman" w:hAnsi="Times New Roman" w:cs="Times New Roman"/>
                <w:sz w:val="24"/>
                <w:szCs w:val="24"/>
              </w:rPr>
              <w:t>18.0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47E4D">
              <w:rPr>
                <w:rFonts w:ascii="Times New Roman" w:hAnsi="Times New Roman" w:cs="Times New Roman"/>
                <w:sz w:val="24"/>
                <w:szCs w:val="24"/>
              </w:rPr>
              <w:t>.18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E4D" w:rsidRPr="00447E4D" w:rsidRDefault="00447E4D" w:rsidP="00447E4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7E4D">
              <w:rPr>
                <w:rFonts w:ascii="Times New Roman" w:hAnsi="Times New Roman" w:cs="Times New Roman"/>
                <w:sz w:val="24"/>
                <w:szCs w:val="24"/>
              </w:rPr>
              <w:t>1. Вред и опасность интернета</w:t>
            </w:r>
          </w:p>
          <w:p w:rsidR="00447E4D" w:rsidRPr="00447E4D" w:rsidRDefault="00447E4D" w:rsidP="00447E4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7E4D">
              <w:rPr>
                <w:rFonts w:ascii="Times New Roman" w:hAnsi="Times New Roman" w:cs="Times New Roman"/>
                <w:sz w:val="24"/>
                <w:szCs w:val="24"/>
              </w:rPr>
              <w:t>2. Положение о родительском комитете</w:t>
            </w:r>
          </w:p>
          <w:p w:rsidR="00447E4D" w:rsidRPr="00447E4D" w:rsidRDefault="00447E4D" w:rsidP="00447E4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7E4D">
              <w:rPr>
                <w:rFonts w:ascii="Times New Roman" w:hAnsi="Times New Roman" w:cs="Times New Roman"/>
                <w:sz w:val="24"/>
                <w:szCs w:val="24"/>
              </w:rPr>
              <w:t>3. Роль родителей в повышении качества образования</w:t>
            </w:r>
          </w:p>
          <w:p w:rsidR="00447E4D" w:rsidRPr="00447E4D" w:rsidRDefault="00447E4D" w:rsidP="00447E4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7E4D">
              <w:rPr>
                <w:rFonts w:ascii="Times New Roman" w:hAnsi="Times New Roman" w:cs="Times New Roman"/>
                <w:sz w:val="24"/>
                <w:szCs w:val="24"/>
              </w:rPr>
              <w:t xml:space="preserve">4. Опасные интернет сайты </w:t>
            </w:r>
          </w:p>
          <w:p w:rsidR="00447E4D" w:rsidRPr="00447E4D" w:rsidRDefault="00447E4D" w:rsidP="00447E4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7E4D">
              <w:rPr>
                <w:rFonts w:ascii="Times New Roman" w:hAnsi="Times New Roman" w:cs="Times New Roman"/>
                <w:sz w:val="24"/>
                <w:szCs w:val="24"/>
              </w:rPr>
              <w:t>5. Условия проживания и быт в интернате</w:t>
            </w:r>
          </w:p>
        </w:tc>
      </w:tr>
      <w:tr w:rsidR="00447E4D" w:rsidRPr="00447E4D" w:rsidTr="004434DE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E4D" w:rsidRPr="00447E4D" w:rsidRDefault="00447E4D" w:rsidP="00447E4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  <w:r w:rsidRPr="00447E4D">
              <w:rPr>
                <w:rFonts w:ascii="Times New Roman" w:hAnsi="Times New Roman" w:cs="Times New Roman"/>
                <w:sz w:val="24"/>
                <w:szCs w:val="24"/>
              </w:rPr>
              <w:t>.18</w:t>
            </w:r>
          </w:p>
          <w:p w:rsidR="00447E4D" w:rsidRPr="00447E4D" w:rsidRDefault="00447E4D" w:rsidP="00447E4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19.12</w:t>
            </w:r>
            <w:r w:rsidRPr="00447E4D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447E4D" w:rsidRPr="00447E4D" w:rsidRDefault="00447E4D" w:rsidP="00447E4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E4D" w:rsidRPr="00447E4D" w:rsidRDefault="00447E4D" w:rsidP="00447E4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7E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Влияние родителей на позитивную мотивацию и успешность обучения </w:t>
            </w:r>
            <w:r w:rsidRPr="00447E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ребенка в школе</w:t>
            </w:r>
          </w:p>
          <w:p w:rsidR="00447E4D" w:rsidRPr="00447E4D" w:rsidRDefault="00447E4D" w:rsidP="00447E4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47E4D">
              <w:rPr>
                <w:rFonts w:ascii="Times New Roman" w:hAnsi="Times New Roman" w:cs="Times New Roman"/>
                <w:sz w:val="24"/>
                <w:szCs w:val="24"/>
              </w:rPr>
              <w:t>. Профилактика правонарушений в сети интернет</w:t>
            </w:r>
          </w:p>
        </w:tc>
      </w:tr>
    </w:tbl>
    <w:p w:rsidR="00E43767" w:rsidRDefault="00447E4D" w:rsidP="00447E4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</w:r>
    </w:p>
    <w:p w:rsidR="000C0DB9" w:rsidRPr="00447E4D" w:rsidRDefault="00E43767" w:rsidP="00447E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ba-RU"/>
        </w:rPr>
        <w:t>Всего было проведено  4</w:t>
      </w:r>
      <w:r w:rsidR="00447E4D" w:rsidRPr="00447E4D">
        <w:rPr>
          <w:rFonts w:ascii="Times New Roman" w:hAnsi="Times New Roman" w:cs="Times New Roman"/>
          <w:bCs/>
          <w:sz w:val="24"/>
          <w:szCs w:val="24"/>
          <w:lang w:val="ba-RU"/>
        </w:rPr>
        <w:t xml:space="preserve"> об</w:t>
      </w:r>
      <w:r>
        <w:rPr>
          <w:rFonts w:ascii="Times New Roman" w:hAnsi="Times New Roman" w:cs="Times New Roman"/>
          <w:bCs/>
          <w:sz w:val="24"/>
          <w:szCs w:val="24"/>
          <w:lang w:val="ba-RU"/>
        </w:rPr>
        <w:t>щешкольных родительских собраний</w:t>
      </w:r>
    </w:p>
    <w:p w:rsidR="000C0DB9" w:rsidRPr="00795CCA" w:rsidRDefault="000C0DB9" w:rsidP="00795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0DB9" w:rsidRPr="00795CCA" w:rsidRDefault="000C0DB9" w:rsidP="00795CC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5CCA">
        <w:rPr>
          <w:rFonts w:ascii="Times New Roman" w:hAnsi="Times New Roman" w:cs="Times New Roman"/>
          <w:b/>
          <w:bCs/>
          <w:sz w:val="24"/>
          <w:szCs w:val="24"/>
        </w:rPr>
        <w:t>Организация летнего труда и отдыха учащихся</w:t>
      </w:r>
    </w:p>
    <w:p w:rsidR="000C0DB9" w:rsidRPr="00795CCA" w:rsidRDefault="000C0DB9" w:rsidP="00795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      Согласно программе «Лето 201</w:t>
      </w:r>
      <w:r w:rsidR="0088236E" w:rsidRPr="00795CCA">
        <w:rPr>
          <w:rFonts w:ascii="Times New Roman" w:hAnsi="Times New Roman" w:cs="Times New Roman"/>
          <w:sz w:val="24"/>
          <w:szCs w:val="24"/>
        </w:rPr>
        <w:t>7</w:t>
      </w:r>
      <w:r w:rsidRPr="00795CCA">
        <w:rPr>
          <w:rFonts w:ascii="Times New Roman" w:hAnsi="Times New Roman" w:cs="Times New Roman"/>
          <w:sz w:val="24"/>
          <w:szCs w:val="24"/>
        </w:rPr>
        <w:t>» была организована занятость детей во время летних каникул.</w:t>
      </w: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>В июне месяце в школе традиционно  работал пришкольный  оз</w:t>
      </w:r>
      <w:r w:rsidR="0088236E" w:rsidRPr="00795CCA">
        <w:rPr>
          <w:rFonts w:ascii="Times New Roman" w:hAnsi="Times New Roman" w:cs="Times New Roman"/>
          <w:sz w:val="24"/>
          <w:szCs w:val="24"/>
        </w:rPr>
        <w:t xml:space="preserve">доровительный лагерь       « </w:t>
      </w:r>
      <w:proofErr w:type="spellStart"/>
      <w:r w:rsidR="0088236E" w:rsidRPr="00795CCA">
        <w:rPr>
          <w:rFonts w:ascii="Times New Roman" w:hAnsi="Times New Roman" w:cs="Times New Roman"/>
          <w:sz w:val="24"/>
          <w:szCs w:val="24"/>
        </w:rPr>
        <w:t>Йайлау</w:t>
      </w:r>
      <w:proofErr w:type="spellEnd"/>
      <w:r w:rsidRPr="00795CCA">
        <w:rPr>
          <w:rFonts w:ascii="Times New Roman" w:hAnsi="Times New Roman" w:cs="Times New Roman"/>
          <w:sz w:val="24"/>
          <w:szCs w:val="24"/>
        </w:rPr>
        <w:t>»</w:t>
      </w:r>
      <w:r w:rsidR="0088236E" w:rsidRPr="00795CCA">
        <w:rPr>
          <w:rFonts w:ascii="Times New Roman" w:hAnsi="Times New Roman" w:cs="Times New Roman"/>
          <w:sz w:val="24"/>
          <w:szCs w:val="24"/>
        </w:rPr>
        <w:t xml:space="preserve"> </w:t>
      </w:r>
      <w:r w:rsidRPr="00795CCA">
        <w:rPr>
          <w:rFonts w:ascii="Times New Roman" w:hAnsi="Times New Roman" w:cs="Times New Roman"/>
          <w:sz w:val="24"/>
          <w:szCs w:val="24"/>
        </w:rPr>
        <w:t xml:space="preserve"> с дневным пребыванием.  В нынешнем году  в  лагере отдыхали  75 учащихся нашей школы и дети сотрудников, в трудовом лагере -2</w:t>
      </w:r>
      <w:r w:rsidR="0088236E" w:rsidRPr="00795CCA">
        <w:rPr>
          <w:rFonts w:ascii="Times New Roman" w:hAnsi="Times New Roman" w:cs="Times New Roman"/>
          <w:sz w:val="24"/>
          <w:szCs w:val="24"/>
        </w:rPr>
        <w:t>5</w:t>
      </w:r>
      <w:r w:rsidRPr="00795CCA">
        <w:rPr>
          <w:rFonts w:ascii="Times New Roman" w:hAnsi="Times New Roman" w:cs="Times New Roman"/>
          <w:sz w:val="24"/>
          <w:szCs w:val="24"/>
        </w:rPr>
        <w:t xml:space="preserve"> детей. Работники лагеря справились со своими обязанностями. Дети остались довольны и питанием, и организацией каждого дня. Необходимо отметить работу начальников лагерей., которые со своими обязанностям руководителя  справилась хорошо. </w:t>
      </w:r>
    </w:p>
    <w:p w:rsidR="000C0DB9" w:rsidRPr="00795CCA" w:rsidRDefault="000C0DB9" w:rsidP="00795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         В летний период учащиеся проходили  практику по благоустройству  школьной территории, работали на пришкольном участке.</w:t>
      </w:r>
    </w:p>
    <w:p w:rsidR="0088236E" w:rsidRPr="00795CCA" w:rsidRDefault="0088236E" w:rsidP="00795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CCA">
        <w:rPr>
          <w:rFonts w:ascii="Times New Roman" w:hAnsi="Times New Roman" w:cs="Times New Roman"/>
          <w:sz w:val="24"/>
          <w:szCs w:val="24"/>
        </w:rPr>
        <w:t xml:space="preserve">   Организована работа с ЦЗН г.  и 10 детей   трудились на благоустройстве села, территории школы, работали в школьной и сельских библиотеках.</w:t>
      </w:r>
    </w:p>
    <w:p w:rsidR="000C0DB9" w:rsidRPr="00795CCA" w:rsidRDefault="000C0DB9" w:rsidP="00795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0DB9" w:rsidRPr="00795CCA" w:rsidRDefault="000C0DB9" w:rsidP="00795CC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5CCA">
        <w:rPr>
          <w:rFonts w:ascii="Times New Roman" w:hAnsi="Times New Roman" w:cs="Times New Roman"/>
          <w:b/>
          <w:bCs/>
          <w:sz w:val="24"/>
          <w:szCs w:val="24"/>
        </w:rPr>
        <w:t>Трудоустройство выпускников в ВУЗы за 2 последних года</w:t>
      </w:r>
    </w:p>
    <w:p w:rsidR="000C0DB9" w:rsidRPr="00795CCA" w:rsidRDefault="000C0DB9" w:rsidP="00795CC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35"/>
        <w:gridCol w:w="1844"/>
        <w:gridCol w:w="1368"/>
        <w:gridCol w:w="1257"/>
        <w:gridCol w:w="1417"/>
        <w:gridCol w:w="1042"/>
        <w:gridCol w:w="1406"/>
      </w:tblGrid>
      <w:tr w:rsidR="000C0DB9" w:rsidRPr="00795CCA">
        <w:trPr>
          <w:trHeight w:val="1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B9" w:rsidRPr="00795CCA" w:rsidRDefault="000C0DB9" w:rsidP="00795C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C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B9" w:rsidRPr="00795CCA" w:rsidRDefault="000C0DB9" w:rsidP="00795C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C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Профиль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B9" w:rsidRPr="00795CCA" w:rsidRDefault="000C0DB9" w:rsidP="00795C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C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Окончили школу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B9" w:rsidRPr="00795CCA" w:rsidRDefault="000C0DB9" w:rsidP="00795C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C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Вузы (бюджет) по профилю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B9" w:rsidRPr="00795CCA" w:rsidRDefault="000C0DB9" w:rsidP="00795C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C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Вузы (</w:t>
            </w:r>
            <w:proofErr w:type="spellStart"/>
            <w:r w:rsidRPr="00795C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коммерч</w:t>
            </w:r>
            <w:proofErr w:type="spellEnd"/>
            <w:r w:rsidRPr="00795C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.) по профилю 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B9" w:rsidRPr="00795CCA" w:rsidRDefault="000C0DB9" w:rsidP="00795C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C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Вузы (всего) 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B9" w:rsidRPr="00795CCA" w:rsidRDefault="000C0DB9" w:rsidP="00795C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5C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Ссузы,ПУ</w:t>
            </w:r>
            <w:proofErr w:type="spellEnd"/>
          </w:p>
        </w:tc>
      </w:tr>
      <w:tr w:rsidR="000C0DB9" w:rsidRPr="00795CCA"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B9" w:rsidRPr="00795CCA" w:rsidRDefault="0088236E" w:rsidP="00795C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C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B9" w:rsidRPr="00795CCA" w:rsidRDefault="0088236E" w:rsidP="00795C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CCA">
              <w:rPr>
                <w:rFonts w:ascii="Times New Roman" w:hAnsi="Times New Roman" w:cs="Times New Roman"/>
                <w:sz w:val="24"/>
                <w:szCs w:val="24"/>
              </w:rPr>
              <w:t xml:space="preserve"> Универсальный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B9" w:rsidRPr="00795CCA" w:rsidRDefault="00EE3AB4" w:rsidP="00795C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C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B9" w:rsidRPr="00795CCA" w:rsidRDefault="000C0DB9" w:rsidP="00795C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DB9" w:rsidRPr="00795CCA" w:rsidRDefault="00EE3AB4" w:rsidP="00795C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C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B9" w:rsidRPr="00795CCA" w:rsidRDefault="000C0DB9" w:rsidP="00795C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DB9" w:rsidRPr="00795CCA" w:rsidRDefault="00EE3AB4" w:rsidP="00795C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C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B9" w:rsidRPr="00795CCA" w:rsidRDefault="00EE3AB4" w:rsidP="00795C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CC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B9" w:rsidRPr="00795CCA" w:rsidRDefault="000C0DB9" w:rsidP="00795C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C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C0DB9" w:rsidRPr="00795CCA" w:rsidTr="00EE3AB4">
        <w:trPr>
          <w:trHeight w:val="798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B9" w:rsidRPr="00795CCA" w:rsidRDefault="000C0DB9" w:rsidP="00795C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C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="0088236E" w:rsidRPr="00795C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  <w:p w:rsidR="000C0DB9" w:rsidRPr="00795CCA" w:rsidRDefault="000C0DB9" w:rsidP="00795C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DB9" w:rsidRPr="00795CCA" w:rsidRDefault="000C0DB9" w:rsidP="00795C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B9" w:rsidRPr="00795CCA" w:rsidRDefault="000C0DB9" w:rsidP="00795C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CCA">
              <w:rPr>
                <w:rFonts w:ascii="Times New Roman" w:hAnsi="Times New Roman" w:cs="Times New Roman"/>
                <w:sz w:val="24"/>
                <w:szCs w:val="24"/>
              </w:rPr>
              <w:t>Физико- химический</w:t>
            </w:r>
          </w:p>
          <w:p w:rsidR="000C0DB9" w:rsidRPr="00795CCA" w:rsidRDefault="000C0DB9" w:rsidP="00795C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C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B9" w:rsidRPr="00795CCA" w:rsidRDefault="00EE3AB4" w:rsidP="00795C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C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0C0DB9" w:rsidRPr="00795CCA" w:rsidRDefault="000C0DB9" w:rsidP="00795C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B9" w:rsidRPr="00795CCA" w:rsidRDefault="00EE3AB4" w:rsidP="00795C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C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C0DB9" w:rsidRPr="00795CCA" w:rsidRDefault="000C0DB9" w:rsidP="00795C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5C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B9" w:rsidRPr="00795CCA" w:rsidRDefault="000C0DB9" w:rsidP="00795C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DB9" w:rsidRPr="00795CCA" w:rsidRDefault="000C0DB9" w:rsidP="00795C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B9" w:rsidRPr="00795CCA" w:rsidRDefault="00EE3AB4" w:rsidP="00795C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5C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C0DB9" w:rsidRPr="00795CCA" w:rsidRDefault="000C0DB9" w:rsidP="00795C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DB9" w:rsidRPr="00795CCA" w:rsidRDefault="00EE3AB4" w:rsidP="00795C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C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C0DB9" w:rsidRPr="00795CCA" w:rsidRDefault="000C0DB9" w:rsidP="00795C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DB9" w:rsidRPr="00795CCA" w:rsidRDefault="000C0DB9" w:rsidP="00795C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0DB9" w:rsidRPr="00795CCA" w:rsidRDefault="000C0DB9" w:rsidP="00795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0DB9" w:rsidRPr="00E45D10" w:rsidRDefault="000C0DB9" w:rsidP="00E45D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5D10">
        <w:rPr>
          <w:rFonts w:ascii="Times New Roman" w:hAnsi="Times New Roman" w:cs="Times New Roman"/>
          <w:b/>
          <w:bCs/>
          <w:sz w:val="24"/>
          <w:szCs w:val="24"/>
        </w:rPr>
        <w:t>Работа с одаренными детьми</w:t>
      </w:r>
    </w:p>
    <w:p w:rsidR="00E45D10" w:rsidRDefault="000C0DB9" w:rsidP="00E45D1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D10">
        <w:rPr>
          <w:rFonts w:ascii="Times New Roman" w:hAnsi="Times New Roman" w:cs="Times New Roman"/>
          <w:sz w:val="24"/>
          <w:szCs w:val="24"/>
        </w:rPr>
        <w:t xml:space="preserve">Раннее выявление, обучение и воспитание одаренных детей составляет одно из перспективных направлений развития образовательной системы ОУ, одновременно являясь одним из ведущих факторов социализации личности. Работа с одаренными и способными обучающимися, их поиск, выявление и развитие становятся одними из важнейших аспектов деятельности нашей школы. </w:t>
      </w:r>
    </w:p>
    <w:p w:rsidR="00E45D10" w:rsidRPr="00E45D10" w:rsidRDefault="00E45D10" w:rsidP="00E45D1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D10">
        <w:rPr>
          <w:rFonts w:ascii="Times New Roman" w:hAnsi="Times New Roman" w:cs="Times New Roman"/>
          <w:sz w:val="24"/>
          <w:szCs w:val="24"/>
          <w:highlight w:val="white"/>
        </w:rPr>
        <w:t>Основные направления  деятельности:</w:t>
      </w:r>
    </w:p>
    <w:p w:rsidR="00E45D10" w:rsidRPr="00E45D10" w:rsidRDefault="00E45D10" w:rsidP="00E45D1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D10">
        <w:rPr>
          <w:rFonts w:ascii="Times New Roman" w:hAnsi="Times New Roman" w:cs="Times New Roman"/>
          <w:sz w:val="24"/>
          <w:szCs w:val="24"/>
        </w:rPr>
        <w:t>-        внедрение  и развитие  современных образовательных технологий и образовательных программ педагогами гимназии-интерната;</w:t>
      </w:r>
    </w:p>
    <w:p w:rsidR="00E45D10" w:rsidRPr="00E45D10" w:rsidRDefault="00E45D10" w:rsidP="00E45D1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D10">
        <w:rPr>
          <w:rFonts w:ascii="Times New Roman" w:hAnsi="Times New Roman" w:cs="Times New Roman"/>
          <w:sz w:val="24"/>
          <w:szCs w:val="24"/>
        </w:rPr>
        <w:t>-   информирование педагогов и учащихся о проведении интеллектуально-творческих мероприятий различного уровня и организация их участия;</w:t>
      </w:r>
    </w:p>
    <w:p w:rsidR="00E45D10" w:rsidRPr="00E45D10" w:rsidRDefault="00E45D10" w:rsidP="00E45D1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D10">
        <w:rPr>
          <w:rFonts w:ascii="Times New Roman" w:hAnsi="Times New Roman" w:cs="Times New Roman"/>
          <w:sz w:val="24"/>
          <w:szCs w:val="24"/>
        </w:rPr>
        <w:t>-        поддержка педагогами одаренных учащихся в различных образовательных областях и их сопровождение;</w:t>
      </w:r>
    </w:p>
    <w:p w:rsidR="00E45D10" w:rsidRPr="00E45D10" w:rsidRDefault="00E45D10" w:rsidP="00E45D1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   </w:t>
      </w:r>
      <w:r w:rsidRPr="00E45D10">
        <w:rPr>
          <w:rFonts w:ascii="Times New Roman" w:hAnsi="Times New Roman" w:cs="Times New Roman"/>
          <w:sz w:val="24"/>
          <w:szCs w:val="24"/>
        </w:rPr>
        <w:t>организация научного общества учащихся;</w:t>
      </w:r>
    </w:p>
    <w:p w:rsidR="00E45D10" w:rsidRPr="00E45D10" w:rsidRDefault="00E45D10" w:rsidP="00E45D1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D10">
        <w:rPr>
          <w:rFonts w:ascii="Times New Roman" w:hAnsi="Times New Roman" w:cs="Times New Roman"/>
          <w:sz w:val="24"/>
          <w:szCs w:val="24"/>
        </w:rPr>
        <w:t>-    организация участия одарённых детей в различных конкурсах и конференциях,</w:t>
      </w:r>
    </w:p>
    <w:p w:rsidR="00E45D10" w:rsidRPr="00E45D10" w:rsidRDefault="00E45D10" w:rsidP="00E45D1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 </w:t>
      </w:r>
      <w:r w:rsidRPr="00E45D10">
        <w:rPr>
          <w:rFonts w:ascii="Times New Roman" w:hAnsi="Times New Roman" w:cs="Times New Roman"/>
          <w:sz w:val="24"/>
          <w:szCs w:val="24"/>
        </w:rPr>
        <w:t>психолого-педагогическое сопровождение одарённых детей;</w:t>
      </w:r>
    </w:p>
    <w:p w:rsidR="00E45D10" w:rsidRPr="00E45D10" w:rsidRDefault="00E45D10" w:rsidP="00E45D1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Pr="00E45D10">
        <w:rPr>
          <w:rFonts w:ascii="Times New Roman" w:hAnsi="Times New Roman" w:cs="Times New Roman"/>
          <w:sz w:val="24"/>
          <w:szCs w:val="24"/>
        </w:rPr>
        <w:t>организация мероприятий, направленных на раскрытие творческих и интеллектуальных способностей учащихся;</w:t>
      </w:r>
    </w:p>
    <w:p w:rsidR="000C0DB9" w:rsidRPr="00795CCA" w:rsidRDefault="00E45D10" w:rsidP="00E45D1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D10">
        <w:rPr>
          <w:rFonts w:ascii="Times New Roman" w:hAnsi="Times New Roman" w:cs="Times New Roman"/>
          <w:sz w:val="24"/>
          <w:szCs w:val="24"/>
        </w:rPr>
        <w:t>-    создание банка творческих работ учащихся по итогам научно-практических конференций, конкурсов.</w:t>
      </w:r>
    </w:p>
    <w:p w:rsidR="000C0DB9" w:rsidRPr="00E43767" w:rsidRDefault="00E45D10" w:rsidP="00795CC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43767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</w:t>
      </w:r>
      <w:r w:rsidR="000C0DB9" w:rsidRPr="00E43767">
        <w:rPr>
          <w:rFonts w:ascii="Times New Roman" w:hAnsi="Times New Roman" w:cs="Times New Roman"/>
          <w:b/>
          <w:i/>
          <w:sz w:val="24"/>
          <w:szCs w:val="24"/>
        </w:rPr>
        <w:t>(Приложение "Результаты  участия ...")</w:t>
      </w:r>
    </w:p>
    <w:p w:rsidR="006543CC" w:rsidRPr="006543CC" w:rsidRDefault="008F607E" w:rsidP="006543CC">
      <w:pPr>
        <w:tabs>
          <w:tab w:val="left" w:pos="284"/>
          <w:tab w:val="left" w:pos="993"/>
        </w:tabs>
        <w:spacing w:after="0" w:line="240" w:lineRule="auto"/>
        <w:ind w:firstLine="697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6543CC">
        <w:rPr>
          <w:rFonts w:ascii="Times New Roman" w:hAnsi="Times New Roman" w:cs="Times New Roman"/>
          <w:sz w:val="24"/>
          <w:szCs w:val="24"/>
        </w:rPr>
        <w:lastRenderedPageBreak/>
        <w:t>Поставленные задачи на 2017</w:t>
      </w:r>
      <w:r w:rsidR="000C0DB9" w:rsidRPr="006543CC">
        <w:rPr>
          <w:rFonts w:ascii="Times New Roman" w:hAnsi="Times New Roman" w:cs="Times New Roman"/>
          <w:sz w:val="24"/>
          <w:szCs w:val="24"/>
        </w:rPr>
        <w:t xml:space="preserve"> год выполнены</w:t>
      </w:r>
      <w:r w:rsidRPr="006543CC">
        <w:rPr>
          <w:rFonts w:ascii="Times New Roman" w:hAnsi="Times New Roman" w:cs="Times New Roman"/>
          <w:sz w:val="24"/>
          <w:szCs w:val="24"/>
        </w:rPr>
        <w:t>, но многое стоит улучшить, доработать.</w:t>
      </w:r>
    </w:p>
    <w:p w:rsidR="006543CC" w:rsidRPr="006543CC" w:rsidRDefault="006543CC" w:rsidP="006543CC">
      <w:pPr>
        <w:tabs>
          <w:tab w:val="left" w:pos="284"/>
          <w:tab w:val="left" w:pos="993"/>
        </w:tabs>
        <w:spacing w:after="0" w:line="240" w:lineRule="auto"/>
        <w:ind w:firstLine="697"/>
        <w:jc w:val="both"/>
        <w:rPr>
          <w:rFonts w:ascii="Times New Roman" w:hAnsi="Times New Roman" w:cs="Times New Roman"/>
          <w:b/>
          <w:sz w:val="24"/>
          <w:szCs w:val="24"/>
          <w:lang w:val="ba-RU"/>
        </w:rPr>
      </w:pPr>
      <w:r w:rsidRPr="006543CC">
        <w:rPr>
          <w:rFonts w:ascii="Times New Roman" w:hAnsi="Times New Roman" w:cs="Times New Roman"/>
          <w:sz w:val="24"/>
          <w:szCs w:val="24"/>
          <w:lang w:val="ba-RU"/>
        </w:rPr>
        <w:t>Задачи</w:t>
      </w:r>
      <w:r>
        <w:rPr>
          <w:rFonts w:ascii="Times New Roman" w:hAnsi="Times New Roman" w:cs="Times New Roman"/>
          <w:sz w:val="24"/>
          <w:szCs w:val="24"/>
          <w:lang w:val="ba-RU"/>
        </w:rPr>
        <w:t>:</w:t>
      </w:r>
      <w:r w:rsidRPr="006543CC">
        <w:rPr>
          <w:rFonts w:ascii="Times New Roman" w:hAnsi="Times New Roman" w:cs="Times New Roman"/>
          <w:b/>
          <w:sz w:val="24"/>
          <w:szCs w:val="24"/>
          <w:lang w:val="ba-RU"/>
        </w:rPr>
        <w:t xml:space="preserve"> </w:t>
      </w:r>
    </w:p>
    <w:p w:rsidR="006543CC" w:rsidRPr="006543CC" w:rsidRDefault="006543CC" w:rsidP="006543CC">
      <w:pPr>
        <w:pStyle w:val="a5"/>
        <w:numPr>
          <w:ilvl w:val="0"/>
          <w:numId w:val="7"/>
        </w:numPr>
        <w:tabs>
          <w:tab w:val="left" w:pos="284"/>
          <w:tab w:val="left" w:pos="993"/>
        </w:tabs>
        <w:spacing w:after="0" w:line="240" w:lineRule="auto"/>
        <w:ind w:left="0" w:firstLine="697"/>
        <w:jc w:val="both"/>
        <w:rPr>
          <w:rFonts w:ascii="Times New Roman" w:hAnsi="Times New Roman"/>
          <w:sz w:val="24"/>
          <w:szCs w:val="24"/>
          <w:lang w:val="ba-RU"/>
        </w:rPr>
      </w:pPr>
      <w:r w:rsidRPr="006543CC">
        <w:rPr>
          <w:rFonts w:ascii="Times New Roman" w:hAnsi="Times New Roman"/>
          <w:sz w:val="24"/>
          <w:szCs w:val="24"/>
          <w:lang w:val="ba-RU"/>
        </w:rPr>
        <w:t xml:space="preserve">Создать условия для заниятия научно-исследовательской деятельностью. </w:t>
      </w:r>
    </w:p>
    <w:p w:rsidR="006543CC" w:rsidRPr="006543CC" w:rsidRDefault="006543CC" w:rsidP="006543CC">
      <w:pPr>
        <w:pStyle w:val="a5"/>
        <w:numPr>
          <w:ilvl w:val="0"/>
          <w:numId w:val="7"/>
        </w:numPr>
        <w:tabs>
          <w:tab w:val="left" w:pos="284"/>
          <w:tab w:val="left" w:pos="993"/>
        </w:tabs>
        <w:spacing w:after="0" w:line="240" w:lineRule="auto"/>
        <w:ind w:left="0" w:firstLine="697"/>
        <w:jc w:val="both"/>
        <w:rPr>
          <w:rFonts w:ascii="Times New Roman" w:hAnsi="Times New Roman"/>
          <w:sz w:val="24"/>
          <w:szCs w:val="24"/>
          <w:lang w:val="ba-RU"/>
        </w:rPr>
      </w:pPr>
      <w:r w:rsidRPr="006543CC">
        <w:rPr>
          <w:rFonts w:ascii="Times New Roman" w:hAnsi="Times New Roman"/>
          <w:sz w:val="24"/>
          <w:szCs w:val="24"/>
          <w:lang w:val="ba-RU"/>
        </w:rPr>
        <w:t>Увеличить георграфию участия обучающимися на ВУЗ-овских олимпиадах.</w:t>
      </w:r>
    </w:p>
    <w:p w:rsidR="000C0DB9" w:rsidRPr="006543CC" w:rsidRDefault="000C0DB9" w:rsidP="00795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0C0DB9" w:rsidRPr="00795CCA" w:rsidRDefault="000C0DB9" w:rsidP="00795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19FB" w:rsidRPr="003319FB" w:rsidRDefault="003319FB" w:rsidP="003319FB">
      <w:pPr>
        <w:pStyle w:val="a6"/>
        <w:shd w:val="clear" w:color="auto" w:fill="FFFFFF"/>
        <w:tabs>
          <w:tab w:val="left" w:pos="0"/>
          <w:tab w:val="left" w:pos="284"/>
        </w:tabs>
        <w:suppressAutoHyphens/>
        <w:spacing w:before="0" w:beforeAutospacing="0" w:after="0" w:afterAutospacing="0"/>
        <w:jc w:val="center"/>
        <w:rPr>
          <w:b/>
          <w:bCs/>
        </w:rPr>
      </w:pPr>
      <w:r w:rsidRPr="003319FB">
        <w:rPr>
          <w:b/>
          <w:bCs/>
        </w:rPr>
        <w:t>Оценка содержания и качества подготовки</w:t>
      </w:r>
    </w:p>
    <w:p w:rsidR="003319FB" w:rsidRPr="003319FB" w:rsidRDefault="003319FB" w:rsidP="003319FB">
      <w:pPr>
        <w:pStyle w:val="a6"/>
        <w:shd w:val="clear" w:color="auto" w:fill="FFFFFF"/>
        <w:tabs>
          <w:tab w:val="left" w:pos="0"/>
          <w:tab w:val="left" w:pos="284"/>
        </w:tabs>
        <w:suppressAutoHyphens/>
        <w:spacing w:before="0" w:beforeAutospacing="0" w:after="0" w:afterAutospacing="0"/>
        <w:jc w:val="center"/>
        <w:rPr>
          <w:b/>
          <w:bCs/>
        </w:rPr>
      </w:pPr>
      <w:r w:rsidRPr="003319FB">
        <w:rPr>
          <w:b/>
          <w:bCs/>
        </w:rPr>
        <w:t>воспитанников дошкольных групп</w:t>
      </w:r>
    </w:p>
    <w:p w:rsidR="003319FB" w:rsidRPr="003319FB" w:rsidRDefault="003319FB" w:rsidP="003319F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sz w:val="24"/>
          <w:szCs w:val="24"/>
        </w:rPr>
        <w:t xml:space="preserve">Основная образовательная  программа (далее - Программа) является обязательным нормативным документом. </w:t>
      </w:r>
    </w:p>
    <w:p w:rsidR="003319FB" w:rsidRPr="003319FB" w:rsidRDefault="003319FB" w:rsidP="003319F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sz w:val="24"/>
          <w:szCs w:val="24"/>
        </w:rPr>
        <w:t xml:space="preserve">Программа разработана на основе примерной  программы дошкольного образования «Программа воспитания и обучения в детском саду» под редакцией М.А. Васильевой, В.В. Гербовой, Т.С. Комаровой в соответствии с федеральным государственным образовательным стандартом дошкольного образования, утвержденным приказом №1155 Министерства образования и науки от 17.10.2013г. </w:t>
      </w:r>
    </w:p>
    <w:p w:rsidR="003319FB" w:rsidRPr="003319FB" w:rsidRDefault="003319FB" w:rsidP="003319F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sz w:val="24"/>
          <w:szCs w:val="24"/>
        </w:rPr>
        <w:t xml:space="preserve">Программа определяет содержание, формы, педагогические технологии, методы, применяемые в   ОУ и  организацию образовательного процесса для детей дошкольного возраста.  Она  обеспечивает построение целостного педагогического процесса, направленного на полноценное всестороннее развитие ребёнка: социально-коммуникативное, познавательное, речевое, художественно-эстетическое, физическое. </w:t>
      </w:r>
    </w:p>
    <w:p w:rsidR="003319FB" w:rsidRPr="003319FB" w:rsidRDefault="003319FB" w:rsidP="003319F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19FB">
        <w:rPr>
          <w:rFonts w:ascii="Times New Roman" w:hAnsi="Times New Roman" w:cs="Times New Roman"/>
          <w:b/>
          <w:bCs/>
          <w:sz w:val="24"/>
          <w:szCs w:val="24"/>
        </w:rPr>
        <w:t>Цели и задачи деятельности Учреждения по реализации основной общеобразовательной программы дошкольного образования</w:t>
      </w:r>
    </w:p>
    <w:p w:rsidR="003319FB" w:rsidRPr="003319FB" w:rsidRDefault="003319FB" w:rsidP="003319FB">
      <w:pPr>
        <w:tabs>
          <w:tab w:val="left" w:pos="284"/>
          <w:tab w:val="left" w:pos="144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19FB">
        <w:rPr>
          <w:rFonts w:ascii="Times New Roman" w:hAnsi="Times New Roman" w:cs="Times New Roman"/>
          <w:b/>
          <w:bCs/>
          <w:sz w:val="24"/>
          <w:szCs w:val="24"/>
        </w:rPr>
        <w:t>Цели:</w:t>
      </w:r>
    </w:p>
    <w:p w:rsidR="003319FB" w:rsidRPr="003319FB" w:rsidRDefault="003319FB" w:rsidP="003319FB">
      <w:pPr>
        <w:pStyle w:val="1"/>
        <w:numPr>
          <w:ilvl w:val="0"/>
          <w:numId w:val="10"/>
        </w:numPr>
        <w:tabs>
          <w:tab w:val="left" w:pos="284"/>
          <w:tab w:val="left" w:pos="927"/>
          <w:tab w:val="left" w:pos="14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sz w:val="24"/>
          <w:szCs w:val="24"/>
        </w:rPr>
        <w:t>Разностороннее развитие  воспитанников  с учетом их возрастных и индивидуальных особенностей по основным образовательным областям -  «Социально-коммуникативное развитие», «Познавательное развитие», «Речевое развитие», «Художественно-эстетическое развитие», «Физическое развитие».</w:t>
      </w:r>
    </w:p>
    <w:p w:rsidR="003319FB" w:rsidRPr="003319FB" w:rsidRDefault="003319FB" w:rsidP="003319FB">
      <w:pPr>
        <w:pStyle w:val="1"/>
        <w:numPr>
          <w:ilvl w:val="0"/>
          <w:numId w:val="10"/>
        </w:numPr>
        <w:tabs>
          <w:tab w:val="left" w:pos="284"/>
          <w:tab w:val="left" w:pos="927"/>
          <w:tab w:val="left" w:pos="14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sz w:val="24"/>
          <w:szCs w:val="24"/>
        </w:rPr>
        <w:t>Подготовка  воспитанников  к обучению в школе, успешной адаптации в новой социальной среде.</w:t>
      </w:r>
    </w:p>
    <w:p w:rsidR="003319FB" w:rsidRPr="003319FB" w:rsidRDefault="003319FB" w:rsidP="003319FB">
      <w:pPr>
        <w:pStyle w:val="1"/>
        <w:numPr>
          <w:ilvl w:val="0"/>
          <w:numId w:val="10"/>
        </w:numPr>
        <w:tabs>
          <w:tab w:val="left" w:pos="284"/>
          <w:tab w:val="left" w:pos="927"/>
          <w:tab w:val="left" w:pos="14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sz w:val="24"/>
          <w:szCs w:val="24"/>
        </w:rPr>
        <w:t>Сохранение и укрепление здоровья  воспитанников.</w:t>
      </w:r>
    </w:p>
    <w:p w:rsidR="003319FB" w:rsidRPr="003319FB" w:rsidRDefault="003319FB" w:rsidP="003319FB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sz w:val="24"/>
          <w:szCs w:val="24"/>
        </w:rPr>
        <w:t xml:space="preserve">Деятельность дошкольной группы направлена на реализацию </w:t>
      </w:r>
      <w:r w:rsidRPr="003319FB">
        <w:rPr>
          <w:rFonts w:ascii="Times New Roman" w:hAnsi="Times New Roman" w:cs="Times New Roman"/>
          <w:b/>
          <w:bCs/>
          <w:sz w:val="24"/>
          <w:szCs w:val="24"/>
        </w:rPr>
        <w:t>основных задач</w:t>
      </w:r>
      <w:r w:rsidRPr="003319FB">
        <w:rPr>
          <w:rFonts w:ascii="Times New Roman" w:hAnsi="Times New Roman" w:cs="Times New Roman"/>
          <w:sz w:val="24"/>
          <w:szCs w:val="24"/>
        </w:rPr>
        <w:t xml:space="preserve"> дошкольного образования:</w:t>
      </w:r>
    </w:p>
    <w:p w:rsidR="003319FB" w:rsidRPr="003319FB" w:rsidRDefault="003319FB" w:rsidP="003319FB">
      <w:pPr>
        <w:numPr>
          <w:ilvl w:val="0"/>
          <w:numId w:val="9"/>
        </w:numPr>
        <w:shd w:val="clear" w:color="auto" w:fill="FFFFFF"/>
        <w:tabs>
          <w:tab w:val="clear" w:pos="720"/>
          <w:tab w:val="left" w:pos="284"/>
          <w:tab w:val="left" w:pos="993"/>
          <w:tab w:val="left" w:pos="1210"/>
          <w:tab w:val="num" w:pos="19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sz w:val="24"/>
          <w:szCs w:val="24"/>
        </w:rPr>
        <w:t>охрана жизни  и укрепление   физического и психического здоровья  воспитанников;</w:t>
      </w:r>
    </w:p>
    <w:p w:rsidR="003319FB" w:rsidRPr="003319FB" w:rsidRDefault="003319FB" w:rsidP="003319FB">
      <w:pPr>
        <w:numPr>
          <w:ilvl w:val="0"/>
          <w:numId w:val="9"/>
        </w:numPr>
        <w:shd w:val="clear" w:color="auto" w:fill="FFFFFF"/>
        <w:tabs>
          <w:tab w:val="clear" w:pos="720"/>
          <w:tab w:val="left" w:pos="284"/>
          <w:tab w:val="left" w:pos="993"/>
          <w:tab w:val="left" w:pos="1210"/>
          <w:tab w:val="num" w:pos="19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sz w:val="24"/>
          <w:szCs w:val="24"/>
        </w:rPr>
        <w:t xml:space="preserve"> обеспечение социально-коммуникативного, познавательного, речевого, художественно-эстетического  и физического  развития  воспитанников;</w:t>
      </w:r>
    </w:p>
    <w:p w:rsidR="003319FB" w:rsidRPr="003319FB" w:rsidRDefault="003319FB" w:rsidP="003319FB">
      <w:pPr>
        <w:numPr>
          <w:ilvl w:val="0"/>
          <w:numId w:val="9"/>
        </w:numPr>
        <w:shd w:val="clear" w:color="auto" w:fill="FFFFFF"/>
        <w:tabs>
          <w:tab w:val="clear" w:pos="720"/>
          <w:tab w:val="left" w:pos="284"/>
          <w:tab w:val="left" w:pos="993"/>
          <w:tab w:val="left" w:pos="1210"/>
          <w:tab w:val="num" w:pos="19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sz w:val="24"/>
          <w:szCs w:val="24"/>
        </w:rPr>
        <w:t>воспитание с учетом возрастных категорий воспитанников гражданственности, уважения  к правам  и  свободам человека, любви к окружающей природе, Родине, семье;</w:t>
      </w:r>
    </w:p>
    <w:p w:rsidR="003319FB" w:rsidRPr="003319FB" w:rsidRDefault="003319FB" w:rsidP="003319FB">
      <w:pPr>
        <w:numPr>
          <w:ilvl w:val="0"/>
          <w:numId w:val="9"/>
        </w:numPr>
        <w:shd w:val="clear" w:color="auto" w:fill="FFFFFF"/>
        <w:tabs>
          <w:tab w:val="clear" w:pos="720"/>
          <w:tab w:val="left" w:pos="284"/>
          <w:tab w:val="left" w:pos="993"/>
          <w:tab w:val="left" w:pos="1210"/>
          <w:tab w:val="num" w:pos="19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sz w:val="24"/>
          <w:szCs w:val="24"/>
        </w:rPr>
        <w:t>взаимодействие с семьями   воспитанников  для обеспечения полноценного развития детей;</w:t>
      </w:r>
    </w:p>
    <w:p w:rsidR="003319FB" w:rsidRPr="003319FB" w:rsidRDefault="003319FB" w:rsidP="003319FB">
      <w:pPr>
        <w:numPr>
          <w:ilvl w:val="0"/>
          <w:numId w:val="9"/>
        </w:numPr>
        <w:shd w:val="clear" w:color="auto" w:fill="FFFFFF"/>
        <w:tabs>
          <w:tab w:val="clear" w:pos="720"/>
          <w:tab w:val="left" w:pos="284"/>
          <w:tab w:val="left" w:pos="993"/>
          <w:tab w:val="left" w:pos="1210"/>
          <w:tab w:val="num" w:pos="196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sz w:val="24"/>
          <w:szCs w:val="24"/>
        </w:rPr>
        <w:t>оказание консультативной и методической помощи родителям (законным представителям) по  вопросам воспитания, обучения  и развития  детей.</w:t>
      </w:r>
    </w:p>
    <w:p w:rsidR="003319FB" w:rsidRPr="003319FB" w:rsidRDefault="003319FB" w:rsidP="003319F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sz w:val="24"/>
          <w:szCs w:val="24"/>
        </w:rPr>
        <w:t>Содержание общеобразовательной Программы соответствует основным положениям возрастной психологии и дошкольной педагогики и выстроено по принципу развивающего образования, целью которого является развитие ребенка и обеспечивает единство воспитательных, развивающих и обучающих целей и задач.</w:t>
      </w:r>
    </w:p>
    <w:p w:rsidR="003319FB" w:rsidRPr="003319FB" w:rsidRDefault="003319FB" w:rsidP="003319FB">
      <w:pPr>
        <w:shd w:val="clear" w:color="auto" w:fill="FFFFFF"/>
        <w:tabs>
          <w:tab w:val="left" w:pos="-284"/>
          <w:tab w:val="left" w:pos="0"/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sz w:val="24"/>
          <w:szCs w:val="24"/>
        </w:rPr>
        <w:t>Программа предусматривает изменение подхода к оценке результатов качества образования.</w:t>
      </w:r>
    </w:p>
    <w:p w:rsidR="003319FB" w:rsidRPr="00E43767" w:rsidRDefault="003319FB" w:rsidP="003319F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319FB">
        <w:rPr>
          <w:rFonts w:ascii="Times New Roman" w:hAnsi="Times New Roman" w:cs="Times New Roman"/>
          <w:sz w:val="24"/>
          <w:szCs w:val="24"/>
        </w:rPr>
        <w:t xml:space="preserve">Целостность  педагогического процесса  в  дошкольных группах Учреждении  обеспечивается реализацией комплексной  </w:t>
      </w:r>
      <w:r w:rsidRPr="00E43767">
        <w:rPr>
          <w:rFonts w:ascii="Times New Roman" w:hAnsi="Times New Roman" w:cs="Times New Roman"/>
          <w:sz w:val="24"/>
          <w:szCs w:val="24"/>
        </w:rPr>
        <w:t xml:space="preserve">программы  </w:t>
      </w:r>
      <w:r w:rsidRPr="00E43767">
        <w:rPr>
          <w:rFonts w:ascii="Times New Roman" w:hAnsi="Times New Roman" w:cs="Times New Roman"/>
          <w:bCs/>
          <w:sz w:val="24"/>
          <w:szCs w:val="24"/>
        </w:rPr>
        <w:t xml:space="preserve">«Программа комплексного </w:t>
      </w:r>
      <w:r w:rsidRPr="00E4376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обучения и воспитания детей в башкирских детских садах»/ Под ред. З.Г. Нафиковой, Г.Г. </w:t>
      </w:r>
      <w:proofErr w:type="spellStart"/>
      <w:r w:rsidRPr="00E43767">
        <w:rPr>
          <w:rFonts w:ascii="Times New Roman" w:hAnsi="Times New Roman" w:cs="Times New Roman"/>
          <w:bCs/>
          <w:sz w:val="24"/>
          <w:szCs w:val="24"/>
        </w:rPr>
        <w:t>Галеевой</w:t>
      </w:r>
      <w:proofErr w:type="spellEnd"/>
      <w:r w:rsidRPr="00E43767">
        <w:rPr>
          <w:rFonts w:ascii="Times New Roman" w:hAnsi="Times New Roman" w:cs="Times New Roman"/>
          <w:bCs/>
          <w:sz w:val="24"/>
          <w:szCs w:val="24"/>
        </w:rPr>
        <w:t xml:space="preserve"> – Уфа- </w:t>
      </w:r>
      <w:proofErr w:type="spellStart"/>
      <w:r w:rsidRPr="00E43767">
        <w:rPr>
          <w:rFonts w:ascii="Times New Roman" w:hAnsi="Times New Roman" w:cs="Times New Roman"/>
          <w:bCs/>
          <w:sz w:val="24"/>
          <w:szCs w:val="24"/>
        </w:rPr>
        <w:t>Китап</w:t>
      </w:r>
      <w:proofErr w:type="spellEnd"/>
      <w:r w:rsidRPr="00E43767">
        <w:rPr>
          <w:rFonts w:ascii="Times New Roman" w:hAnsi="Times New Roman" w:cs="Times New Roman"/>
          <w:bCs/>
          <w:sz w:val="24"/>
          <w:szCs w:val="24"/>
        </w:rPr>
        <w:t>, 2009.</w:t>
      </w:r>
    </w:p>
    <w:p w:rsidR="003319FB" w:rsidRPr="003319FB" w:rsidRDefault="003319FB" w:rsidP="003319F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sz w:val="24"/>
          <w:szCs w:val="24"/>
        </w:rPr>
        <w:t>В программе  отражено содержание образовательного процесса для детей дошкольного возраста,  направленного на   формирование общей культуры, развитие 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возраста.</w:t>
      </w:r>
    </w:p>
    <w:p w:rsidR="003319FB" w:rsidRPr="003319FB" w:rsidRDefault="003319FB" w:rsidP="003319F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b/>
          <w:bCs/>
          <w:sz w:val="24"/>
          <w:szCs w:val="24"/>
        </w:rPr>
        <w:t>Цель Программы –</w:t>
      </w:r>
      <w:r w:rsidRPr="003319FB">
        <w:rPr>
          <w:rFonts w:ascii="Times New Roman" w:hAnsi="Times New Roman" w:cs="Times New Roman"/>
          <w:sz w:val="24"/>
          <w:szCs w:val="24"/>
        </w:rPr>
        <w:t xml:space="preserve">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</w:t>
      </w:r>
    </w:p>
    <w:p w:rsidR="003319FB" w:rsidRPr="003319FB" w:rsidRDefault="003319FB" w:rsidP="003319F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b/>
          <w:bCs/>
          <w:sz w:val="24"/>
          <w:szCs w:val="24"/>
        </w:rPr>
        <w:t>Содержание  Программы</w:t>
      </w:r>
      <w:r w:rsidRPr="003319FB">
        <w:rPr>
          <w:rFonts w:ascii="Times New Roman" w:hAnsi="Times New Roman" w:cs="Times New Roman"/>
          <w:sz w:val="24"/>
          <w:szCs w:val="24"/>
        </w:rPr>
        <w:t xml:space="preserve"> включает совокупность образовательных областей,  которые обеспечивают разностороннее  развитие детей с учетом их возрастных и индивидуальных особенностей по образовательным областям: социально-коммуникативному развитию,  познавательному развитию, речевому развитию, художественно-эстетическому и  физическому развитию.</w:t>
      </w:r>
    </w:p>
    <w:p w:rsidR="003319FB" w:rsidRPr="003319FB" w:rsidRDefault="003319FB" w:rsidP="003319F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19FB">
        <w:rPr>
          <w:rFonts w:ascii="Times New Roman" w:hAnsi="Times New Roman" w:cs="Times New Roman"/>
          <w:sz w:val="24"/>
          <w:szCs w:val="24"/>
        </w:rPr>
        <w:t xml:space="preserve">Реализация программы </w:t>
      </w:r>
      <w:r w:rsidRPr="003319FB">
        <w:rPr>
          <w:rFonts w:ascii="Times New Roman" w:hAnsi="Times New Roman" w:cs="Times New Roman"/>
          <w:b/>
          <w:bCs/>
          <w:sz w:val="24"/>
          <w:szCs w:val="24"/>
        </w:rPr>
        <w:t>«Программа комплексного обучения и воспитания детей в башкирских детских садах» проходит через все виды детской деятельности:</w:t>
      </w:r>
    </w:p>
    <w:p w:rsidR="003319FB" w:rsidRPr="003319FB" w:rsidRDefault="003319FB" w:rsidP="003319FB">
      <w:pPr>
        <w:numPr>
          <w:ilvl w:val="0"/>
          <w:numId w:val="11"/>
        </w:numPr>
        <w:tabs>
          <w:tab w:val="left" w:pos="284"/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sz w:val="24"/>
          <w:szCs w:val="24"/>
        </w:rPr>
        <w:t>образовательную деятельность</w:t>
      </w:r>
    </w:p>
    <w:p w:rsidR="003319FB" w:rsidRPr="003319FB" w:rsidRDefault="003319FB" w:rsidP="003319FB">
      <w:pPr>
        <w:numPr>
          <w:ilvl w:val="0"/>
          <w:numId w:val="11"/>
        </w:numPr>
        <w:tabs>
          <w:tab w:val="left" w:pos="284"/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sz w:val="24"/>
          <w:szCs w:val="24"/>
        </w:rPr>
        <w:t>игровую деятельность</w:t>
      </w:r>
    </w:p>
    <w:p w:rsidR="003319FB" w:rsidRPr="003319FB" w:rsidRDefault="003319FB" w:rsidP="003319FB">
      <w:pPr>
        <w:numPr>
          <w:ilvl w:val="0"/>
          <w:numId w:val="11"/>
        </w:numPr>
        <w:tabs>
          <w:tab w:val="left" w:pos="284"/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sz w:val="24"/>
          <w:szCs w:val="24"/>
        </w:rPr>
        <w:t>самостоятельную деятельность</w:t>
      </w:r>
    </w:p>
    <w:p w:rsidR="003319FB" w:rsidRPr="003319FB" w:rsidRDefault="003319FB" w:rsidP="003319FB">
      <w:pPr>
        <w:numPr>
          <w:ilvl w:val="0"/>
          <w:numId w:val="11"/>
        </w:numPr>
        <w:tabs>
          <w:tab w:val="left" w:pos="284"/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sz w:val="24"/>
          <w:szCs w:val="24"/>
        </w:rPr>
        <w:t>индивидуальную работу с детьми</w:t>
      </w:r>
    </w:p>
    <w:p w:rsidR="003319FB" w:rsidRPr="003319FB" w:rsidRDefault="003319FB" w:rsidP="003319FB">
      <w:pPr>
        <w:numPr>
          <w:ilvl w:val="0"/>
          <w:numId w:val="11"/>
        </w:numPr>
        <w:tabs>
          <w:tab w:val="left" w:pos="284"/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sz w:val="24"/>
          <w:szCs w:val="24"/>
        </w:rPr>
        <w:t>совместную деятельность педагога и ребенка</w:t>
      </w:r>
    </w:p>
    <w:p w:rsidR="003319FB" w:rsidRPr="003319FB" w:rsidRDefault="003319FB" w:rsidP="003319FB">
      <w:pPr>
        <w:numPr>
          <w:ilvl w:val="0"/>
          <w:numId w:val="11"/>
        </w:numPr>
        <w:tabs>
          <w:tab w:val="left" w:pos="284"/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sz w:val="24"/>
          <w:szCs w:val="24"/>
        </w:rPr>
        <w:t>организацию развивающей предметно-пространственной среды</w:t>
      </w:r>
    </w:p>
    <w:p w:rsidR="003319FB" w:rsidRPr="003319FB" w:rsidRDefault="003319FB" w:rsidP="003319FB">
      <w:pPr>
        <w:tabs>
          <w:tab w:val="left" w:pos="284"/>
          <w:tab w:val="left" w:pos="59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sz w:val="24"/>
          <w:szCs w:val="24"/>
        </w:rPr>
        <w:t>Система оценки результатов освоения основной общеобразовательной программы представлена в следующем виде:</w:t>
      </w:r>
    </w:p>
    <w:p w:rsidR="003319FB" w:rsidRPr="003319FB" w:rsidRDefault="003319FB" w:rsidP="003319FB">
      <w:pPr>
        <w:tabs>
          <w:tab w:val="left" w:pos="284"/>
          <w:tab w:val="left" w:pos="59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i/>
          <w:iCs/>
          <w:sz w:val="24"/>
          <w:szCs w:val="24"/>
        </w:rPr>
        <w:t xml:space="preserve">результат освоения основной общеобразовательной программы дошкольного образования </w:t>
      </w:r>
      <w:r w:rsidRPr="003319FB">
        <w:rPr>
          <w:rFonts w:ascii="Times New Roman" w:hAnsi="Times New Roman" w:cs="Times New Roman"/>
          <w:sz w:val="24"/>
          <w:szCs w:val="24"/>
        </w:rPr>
        <w:t>завершающий</w:t>
      </w:r>
      <w:r w:rsidRPr="003319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319FB">
        <w:rPr>
          <w:rFonts w:ascii="Times New Roman" w:hAnsi="Times New Roman" w:cs="Times New Roman"/>
          <w:sz w:val="24"/>
          <w:szCs w:val="24"/>
        </w:rPr>
        <w:t>процесс реализации основной общеобразовательной программы дошкольного образования (по периодам и в целом). Результатами основной общеобразовательной программы являются физические, интеллектуальные и личностные качества ребенка.</w:t>
      </w:r>
      <w:r w:rsidRPr="003319FB">
        <w:rPr>
          <w:rFonts w:ascii="Times New Roman" w:hAnsi="Times New Roman" w:cs="Times New Roman"/>
          <w:sz w:val="24"/>
          <w:szCs w:val="24"/>
        </w:rPr>
        <w:tab/>
      </w:r>
      <w:r w:rsidRPr="003319FB">
        <w:rPr>
          <w:rFonts w:ascii="Times New Roman" w:hAnsi="Times New Roman" w:cs="Times New Roman"/>
          <w:sz w:val="24"/>
          <w:szCs w:val="24"/>
        </w:rPr>
        <w:tab/>
      </w:r>
      <w:r w:rsidRPr="003319FB">
        <w:rPr>
          <w:rFonts w:ascii="Times New Roman" w:hAnsi="Times New Roman" w:cs="Times New Roman"/>
          <w:sz w:val="24"/>
          <w:szCs w:val="24"/>
        </w:rPr>
        <w:tab/>
      </w:r>
      <w:r w:rsidRPr="003319FB">
        <w:rPr>
          <w:rFonts w:ascii="Times New Roman" w:hAnsi="Times New Roman" w:cs="Times New Roman"/>
          <w:sz w:val="24"/>
          <w:szCs w:val="24"/>
        </w:rPr>
        <w:tab/>
      </w:r>
      <w:r w:rsidRPr="003319FB">
        <w:rPr>
          <w:rFonts w:ascii="Times New Roman" w:hAnsi="Times New Roman" w:cs="Times New Roman"/>
          <w:sz w:val="24"/>
          <w:szCs w:val="24"/>
        </w:rPr>
        <w:tab/>
      </w:r>
      <w:r w:rsidRPr="003319FB">
        <w:rPr>
          <w:rFonts w:ascii="Times New Roman" w:hAnsi="Times New Roman" w:cs="Times New Roman"/>
          <w:sz w:val="24"/>
          <w:szCs w:val="24"/>
        </w:rPr>
        <w:tab/>
      </w:r>
      <w:r w:rsidRPr="003319FB">
        <w:rPr>
          <w:rFonts w:ascii="Times New Roman" w:hAnsi="Times New Roman" w:cs="Times New Roman"/>
          <w:sz w:val="24"/>
          <w:szCs w:val="24"/>
        </w:rPr>
        <w:tab/>
      </w:r>
      <w:r w:rsidRPr="003319FB">
        <w:rPr>
          <w:rFonts w:ascii="Times New Roman" w:hAnsi="Times New Roman" w:cs="Times New Roman"/>
          <w:sz w:val="24"/>
          <w:szCs w:val="24"/>
        </w:rPr>
        <w:tab/>
      </w:r>
      <w:r w:rsidRPr="003319FB">
        <w:rPr>
          <w:rFonts w:ascii="Times New Roman" w:hAnsi="Times New Roman" w:cs="Times New Roman"/>
          <w:sz w:val="24"/>
          <w:szCs w:val="24"/>
        </w:rPr>
        <w:tab/>
        <w:t xml:space="preserve">      </w:t>
      </w:r>
    </w:p>
    <w:p w:rsidR="003319FB" w:rsidRPr="003319FB" w:rsidRDefault="003319FB" w:rsidP="00E43767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19FB">
        <w:rPr>
          <w:rFonts w:ascii="Times New Roman" w:hAnsi="Times New Roman" w:cs="Times New Roman"/>
          <w:b/>
          <w:sz w:val="24"/>
          <w:szCs w:val="24"/>
        </w:rPr>
        <w:t>Итоги диагностики  по образовательным областям по дошкольной группе учреждения  в целом:</w:t>
      </w:r>
    </w:p>
    <w:tbl>
      <w:tblPr>
        <w:tblW w:w="1013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05"/>
        <w:gridCol w:w="6279"/>
        <w:gridCol w:w="3051"/>
      </w:tblGrid>
      <w:tr w:rsidR="003319FB" w:rsidRPr="003319FB" w:rsidTr="00471A20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развития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ДОУ %</w:t>
            </w:r>
          </w:p>
        </w:tc>
      </w:tr>
      <w:tr w:rsidR="003319FB" w:rsidRPr="003319FB" w:rsidTr="00471A20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Высокий уровень развития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b/>
                <w:sz w:val="24"/>
                <w:szCs w:val="24"/>
              </w:rPr>
              <w:t>9%</w:t>
            </w:r>
          </w:p>
        </w:tc>
      </w:tr>
      <w:tr w:rsidR="003319FB" w:rsidRPr="003319FB" w:rsidTr="00471A20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Уровень развития соответствует возрасту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b/>
                <w:sz w:val="24"/>
                <w:szCs w:val="24"/>
              </w:rPr>
              <w:t>82%</w:t>
            </w:r>
          </w:p>
        </w:tc>
      </w:tr>
      <w:tr w:rsidR="003319FB" w:rsidRPr="003319FB" w:rsidTr="00471A20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Отдельные компоненты не развиты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b/>
                <w:sz w:val="24"/>
                <w:szCs w:val="24"/>
              </w:rPr>
              <w:t>9%</w:t>
            </w:r>
          </w:p>
        </w:tc>
      </w:tr>
      <w:tr w:rsidR="003319FB" w:rsidRPr="003319FB" w:rsidTr="00471A20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Большинство компонентов недостаточно развиты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--</w:t>
            </w:r>
          </w:p>
        </w:tc>
      </w:tr>
    </w:tbl>
    <w:p w:rsidR="003319FB" w:rsidRPr="003319FB" w:rsidRDefault="003319FB" w:rsidP="003319F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3319FB">
        <w:rPr>
          <w:rFonts w:ascii="Times New Roman" w:hAnsi="Times New Roman" w:cs="Times New Roman"/>
          <w:sz w:val="24"/>
          <w:szCs w:val="24"/>
        </w:rPr>
        <w:t>Анализируя данные таблицы, отметим следующее, что у 82% воспитанников уровень усвоения  программы  соответствует возрасту. Но 9% воспитанников испытывают трудности при усвоении программного материала по образовательным областям.</w:t>
      </w:r>
    </w:p>
    <w:p w:rsidR="003319FB" w:rsidRPr="003319FB" w:rsidRDefault="003319FB" w:rsidP="003319F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sz w:val="24"/>
          <w:szCs w:val="24"/>
        </w:rPr>
        <w:t>Положительная динамика усвоения программного материала наблюдается по следующим областям:</w:t>
      </w:r>
    </w:p>
    <w:p w:rsidR="003319FB" w:rsidRPr="003319FB" w:rsidRDefault="003319FB" w:rsidP="003319F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sz w:val="24"/>
          <w:szCs w:val="24"/>
        </w:rPr>
        <w:t>«Речевое развитие» - 58%  - уровень развития соответствует возрасту</w:t>
      </w:r>
    </w:p>
    <w:p w:rsidR="003319FB" w:rsidRPr="003319FB" w:rsidRDefault="003319FB" w:rsidP="003319F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sz w:val="24"/>
          <w:szCs w:val="24"/>
        </w:rPr>
        <w:t>«Художественно-эстетическое развитие» – 3% - высокий уровень развития</w:t>
      </w:r>
    </w:p>
    <w:p w:rsidR="003319FB" w:rsidRPr="003319FB" w:rsidRDefault="003319FB" w:rsidP="003319F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sz w:val="24"/>
          <w:szCs w:val="24"/>
        </w:rPr>
        <w:t>«Познавательное развитие» – 68% - уровень развития соответствует возрасту</w:t>
      </w:r>
    </w:p>
    <w:p w:rsidR="003319FB" w:rsidRPr="003319FB" w:rsidRDefault="003319FB" w:rsidP="003319F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sz w:val="24"/>
          <w:szCs w:val="24"/>
        </w:rPr>
        <w:t xml:space="preserve"> </w:t>
      </w:r>
      <w:r w:rsidRPr="003319FB">
        <w:rPr>
          <w:rFonts w:ascii="Times New Roman" w:hAnsi="Times New Roman" w:cs="Times New Roman"/>
          <w:sz w:val="24"/>
          <w:szCs w:val="24"/>
        </w:rPr>
        <w:tab/>
        <w:t xml:space="preserve">Необходимо работу по усвоению образовательных областей продолжить в следующем в 2018-2019 учебном году, опираясь на полученные результаты, с учетом </w:t>
      </w:r>
      <w:r w:rsidRPr="003319FB">
        <w:rPr>
          <w:rFonts w:ascii="Times New Roman" w:hAnsi="Times New Roman" w:cs="Times New Roman"/>
          <w:sz w:val="24"/>
          <w:szCs w:val="24"/>
        </w:rPr>
        <w:lastRenderedPageBreak/>
        <w:t>индивидуальных особенностей и возможностей воспитанников в тесном сотрудничестве со специалистами ОУ и родителями (законными представителями).</w:t>
      </w:r>
      <w:bookmarkStart w:id="1" w:name="_1494220172"/>
      <w:bookmarkEnd w:id="1"/>
    </w:p>
    <w:p w:rsidR="003319FB" w:rsidRPr="003319FB" w:rsidRDefault="003319FB" w:rsidP="003319F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319FB" w:rsidRPr="003319FB" w:rsidRDefault="003319FB" w:rsidP="003319F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sz w:val="24"/>
          <w:szCs w:val="24"/>
        </w:rPr>
        <w:t>Готовность воспитанников к обучению в школе можно представить в сравнительном анализе.</w:t>
      </w:r>
    </w:p>
    <w:p w:rsidR="003319FB" w:rsidRPr="003319FB" w:rsidRDefault="003319FB" w:rsidP="003319F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319FB" w:rsidRPr="003319FB" w:rsidRDefault="003319FB" w:rsidP="003319F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19FB">
        <w:rPr>
          <w:rFonts w:ascii="Times New Roman" w:hAnsi="Times New Roman" w:cs="Times New Roman"/>
          <w:b/>
          <w:bCs/>
          <w:sz w:val="24"/>
          <w:szCs w:val="24"/>
        </w:rPr>
        <w:t>Сравнительный анализ результатов диагностики  уровня</w:t>
      </w:r>
    </w:p>
    <w:p w:rsidR="003319FB" w:rsidRPr="003319FB" w:rsidRDefault="003319FB" w:rsidP="003319F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19FB">
        <w:rPr>
          <w:rFonts w:ascii="Times New Roman" w:hAnsi="Times New Roman" w:cs="Times New Roman"/>
          <w:b/>
          <w:bCs/>
          <w:sz w:val="24"/>
          <w:szCs w:val="24"/>
        </w:rPr>
        <w:t xml:space="preserve">готовности воспитанников к обучению в школе по ОУ за 3 года </w:t>
      </w:r>
    </w:p>
    <w:p w:rsidR="003319FB" w:rsidRPr="003319FB" w:rsidRDefault="003319FB" w:rsidP="003319F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015"/>
        <w:gridCol w:w="1183"/>
        <w:gridCol w:w="1183"/>
        <w:gridCol w:w="1183"/>
        <w:gridCol w:w="1183"/>
        <w:gridCol w:w="1183"/>
      </w:tblGrid>
      <w:tr w:rsidR="003319FB" w:rsidRPr="003319FB" w:rsidTr="00471A20">
        <w:trPr>
          <w:cantSplit/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2013-2014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2014-2015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b/>
                <w:sz w:val="24"/>
                <w:szCs w:val="24"/>
              </w:rPr>
              <w:t>2015-2016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b/>
                <w:sz w:val="24"/>
                <w:szCs w:val="24"/>
              </w:rPr>
              <w:t>2016-17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b/>
                <w:sz w:val="24"/>
                <w:szCs w:val="24"/>
              </w:rPr>
              <w:t>2017-18</w:t>
            </w:r>
          </w:p>
        </w:tc>
      </w:tr>
      <w:tr w:rsidR="003319FB" w:rsidRPr="003319FB" w:rsidTr="00471A20">
        <w:trPr>
          <w:trHeight w:val="270"/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Количество обследуемых воспитанников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3319FB" w:rsidRPr="003319FB" w:rsidTr="00471A20">
        <w:trPr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319FB" w:rsidRPr="003319FB" w:rsidTr="00471A20">
        <w:trPr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3319FB" w:rsidRPr="003319FB" w:rsidTr="00471A20">
        <w:trPr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319FB" w:rsidRPr="003319FB" w:rsidTr="00471A20">
        <w:trPr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19FB" w:rsidRPr="003319FB" w:rsidTr="00471A20">
        <w:trPr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19FB" w:rsidRPr="003319FB" w:rsidTr="00471A20">
        <w:trPr>
          <w:trHeight w:val="1589"/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Мотивация:</w:t>
            </w: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- игровая;</w:t>
            </w: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- позиционная;</w:t>
            </w: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- оценочная;</w:t>
            </w: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- социальная;</w:t>
            </w: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- учебная;</w:t>
            </w: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- внешняя.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19FB" w:rsidRPr="003319FB" w:rsidTr="00471A20">
        <w:trPr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Уровень осведомлённости:</w:t>
            </w: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- школьно-зрелая;</w:t>
            </w: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среднезрелая</w:t>
            </w:r>
            <w:proofErr w:type="spellEnd"/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- незрелая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319FB" w:rsidRPr="003319FB" w:rsidRDefault="003319FB" w:rsidP="003319F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319FB" w:rsidRPr="003319FB" w:rsidRDefault="003319FB" w:rsidP="003319FB">
            <w:pPr>
              <w:tabs>
                <w:tab w:val="left" w:pos="28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3319FB" w:rsidRPr="003319FB" w:rsidRDefault="003319FB" w:rsidP="003319F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319FB" w:rsidRPr="003319FB" w:rsidRDefault="003319FB" w:rsidP="003319FB">
      <w:pPr>
        <w:pStyle w:val="1"/>
        <w:tabs>
          <w:tab w:val="left" w:pos="284"/>
          <w:tab w:val="left" w:pos="720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19FB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Кадровое обеспечение образовательного процесса</w:t>
      </w:r>
    </w:p>
    <w:p w:rsidR="003319FB" w:rsidRPr="003319FB" w:rsidRDefault="003319FB" w:rsidP="003319F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19FB">
        <w:rPr>
          <w:rFonts w:ascii="Times New Roman" w:hAnsi="Times New Roman" w:cs="Times New Roman"/>
          <w:sz w:val="24"/>
          <w:szCs w:val="24"/>
        </w:rPr>
        <w:t>В 2017 году коллектив дошкольной группы Учреждения работал в полном составе,  кадрами укомплектован полностью.</w:t>
      </w:r>
    </w:p>
    <w:p w:rsidR="000C0DB9" w:rsidRPr="00795CCA" w:rsidRDefault="000C0DB9" w:rsidP="00795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0DB9" w:rsidRPr="00795CCA" w:rsidRDefault="000C0DB9" w:rsidP="00795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0DB9" w:rsidRPr="00795CCA" w:rsidRDefault="000C0DB9" w:rsidP="00795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0DB9" w:rsidRPr="00795CCA" w:rsidRDefault="000C0DB9" w:rsidP="00795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0DB9" w:rsidRPr="00795CCA" w:rsidRDefault="000C0DB9" w:rsidP="00795C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0C0DB9" w:rsidRPr="00795CCA" w:rsidSect="00BE7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F"/>
    <w:multiLevelType w:val="singleLevel"/>
    <w:tmpl w:val="0000000F"/>
    <w:name w:val="WW8Num3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0000010"/>
    <w:multiLevelType w:val="singleLevel"/>
    <w:tmpl w:val="00000010"/>
    <w:lvl w:ilvl="0"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</w:rPr>
    </w:lvl>
  </w:abstractNum>
  <w:abstractNum w:abstractNumId="3" w15:restartNumberingAfterBreak="0">
    <w:nsid w:val="0401556D"/>
    <w:multiLevelType w:val="hybridMultilevel"/>
    <w:tmpl w:val="0C0812E2"/>
    <w:lvl w:ilvl="0" w:tplc="F07681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DB6785"/>
    <w:multiLevelType w:val="multilevel"/>
    <w:tmpl w:val="47BC8A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42529BB"/>
    <w:multiLevelType w:val="multilevel"/>
    <w:tmpl w:val="3BA8F8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81A5548"/>
    <w:multiLevelType w:val="multilevel"/>
    <w:tmpl w:val="04C672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9F60287"/>
    <w:multiLevelType w:val="hybridMultilevel"/>
    <w:tmpl w:val="401A8AD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280080"/>
    <w:multiLevelType w:val="hybridMultilevel"/>
    <w:tmpl w:val="C90C67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4DA53BE"/>
    <w:multiLevelType w:val="multilevel"/>
    <w:tmpl w:val="D07017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9EA1370"/>
    <w:multiLevelType w:val="hybridMultilevel"/>
    <w:tmpl w:val="28A2227A"/>
    <w:lvl w:ilvl="0" w:tplc="091A98A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B966C00">
      <w:numFmt w:val="none"/>
      <w:lvlText w:val=""/>
      <w:lvlJc w:val="left"/>
      <w:pPr>
        <w:tabs>
          <w:tab w:val="num" w:pos="360"/>
        </w:tabs>
      </w:pPr>
    </w:lvl>
    <w:lvl w:ilvl="2" w:tplc="DA6039D0">
      <w:numFmt w:val="none"/>
      <w:lvlText w:val=""/>
      <w:lvlJc w:val="left"/>
      <w:pPr>
        <w:tabs>
          <w:tab w:val="num" w:pos="360"/>
        </w:tabs>
      </w:pPr>
    </w:lvl>
    <w:lvl w:ilvl="3" w:tplc="6426660A">
      <w:numFmt w:val="none"/>
      <w:lvlText w:val=""/>
      <w:lvlJc w:val="left"/>
      <w:pPr>
        <w:tabs>
          <w:tab w:val="num" w:pos="360"/>
        </w:tabs>
      </w:pPr>
    </w:lvl>
    <w:lvl w:ilvl="4" w:tplc="FCC47A74">
      <w:numFmt w:val="none"/>
      <w:lvlText w:val=""/>
      <w:lvlJc w:val="left"/>
      <w:pPr>
        <w:tabs>
          <w:tab w:val="num" w:pos="360"/>
        </w:tabs>
      </w:pPr>
    </w:lvl>
    <w:lvl w:ilvl="5" w:tplc="3DFC3778">
      <w:numFmt w:val="none"/>
      <w:lvlText w:val=""/>
      <w:lvlJc w:val="left"/>
      <w:pPr>
        <w:tabs>
          <w:tab w:val="num" w:pos="360"/>
        </w:tabs>
      </w:pPr>
    </w:lvl>
    <w:lvl w:ilvl="6" w:tplc="88CC9AB8">
      <w:numFmt w:val="none"/>
      <w:lvlText w:val=""/>
      <w:lvlJc w:val="left"/>
      <w:pPr>
        <w:tabs>
          <w:tab w:val="num" w:pos="360"/>
        </w:tabs>
      </w:pPr>
    </w:lvl>
    <w:lvl w:ilvl="7" w:tplc="17A0AA96">
      <w:numFmt w:val="none"/>
      <w:lvlText w:val=""/>
      <w:lvlJc w:val="left"/>
      <w:pPr>
        <w:tabs>
          <w:tab w:val="num" w:pos="360"/>
        </w:tabs>
      </w:pPr>
    </w:lvl>
    <w:lvl w:ilvl="8" w:tplc="B98CB266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4"/>
  </w:num>
  <w:num w:numId="5">
    <w:abstractNumId w:val="10"/>
  </w:num>
  <w:num w:numId="6">
    <w:abstractNumId w:val="8"/>
  </w:num>
  <w:num w:numId="7">
    <w:abstractNumId w:val="7"/>
  </w:num>
  <w:num w:numId="8">
    <w:abstractNumId w:val="3"/>
  </w:num>
  <w:num w:numId="9">
    <w:abstractNumId w:val="0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8F6"/>
    <w:rsid w:val="000048F6"/>
    <w:rsid w:val="00055667"/>
    <w:rsid w:val="00072AB3"/>
    <w:rsid w:val="00087972"/>
    <w:rsid w:val="000A06D4"/>
    <w:rsid w:val="000B2DDC"/>
    <w:rsid w:val="000C0DB9"/>
    <w:rsid w:val="00126D81"/>
    <w:rsid w:val="001E5A35"/>
    <w:rsid w:val="00202771"/>
    <w:rsid w:val="00216E0A"/>
    <w:rsid w:val="00282236"/>
    <w:rsid w:val="003319FB"/>
    <w:rsid w:val="003A68EA"/>
    <w:rsid w:val="003E2E89"/>
    <w:rsid w:val="003E3C83"/>
    <w:rsid w:val="0042422C"/>
    <w:rsid w:val="004434DE"/>
    <w:rsid w:val="00447E4D"/>
    <w:rsid w:val="00471A20"/>
    <w:rsid w:val="00494A14"/>
    <w:rsid w:val="006543CC"/>
    <w:rsid w:val="006F4207"/>
    <w:rsid w:val="00700230"/>
    <w:rsid w:val="00702973"/>
    <w:rsid w:val="00730E11"/>
    <w:rsid w:val="007471AC"/>
    <w:rsid w:val="00795CCA"/>
    <w:rsid w:val="0088236E"/>
    <w:rsid w:val="00886F58"/>
    <w:rsid w:val="008F607E"/>
    <w:rsid w:val="009A6450"/>
    <w:rsid w:val="009C0714"/>
    <w:rsid w:val="009C7C57"/>
    <w:rsid w:val="00AC52C3"/>
    <w:rsid w:val="00B40A49"/>
    <w:rsid w:val="00B67F44"/>
    <w:rsid w:val="00BC088F"/>
    <w:rsid w:val="00BD1113"/>
    <w:rsid w:val="00BE7788"/>
    <w:rsid w:val="00BF1252"/>
    <w:rsid w:val="00C01A16"/>
    <w:rsid w:val="00CE06E7"/>
    <w:rsid w:val="00D07100"/>
    <w:rsid w:val="00E303FC"/>
    <w:rsid w:val="00E43767"/>
    <w:rsid w:val="00E45D10"/>
    <w:rsid w:val="00EA54D5"/>
    <w:rsid w:val="00EE3AB4"/>
    <w:rsid w:val="00F0683D"/>
    <w:rsid w:val="00F91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55BD255"/>
  <w15:docId w15:val="{0A5BA46A-FB48-4BA0-A3E9-8D8E91077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714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2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543CC"/>
    <w:pPr>
      <w:ind w:left="720"/>
      <w:contextualSpacing/>
    </w:pPr>
    <w:rPr>
      <w:rFonts w:cs="Times New Roman"/>
    </w:rPr>
  </w:style>
  <w:style w:type="paragraph" w:customStyle="1" w:styleId="1">
    <w:name w:val="Абзац списка1"/>
    <w:basedOn w:val="a"/>
    <w:rsid w:val="003319FB"/>
    <w:pPr>
      <w:suppressAutoHyphens/>
      <w:ind w:left="720"/>
    </w:pPr>
    <w:rPr>
      <w:lang w:eastAsia="zh-CN"/>
    </w:rPr>
  </w:style>
  <w:style w:type="paragraph" w:styleId="a6">
    <w:name w:val="Normal (Web)"/>
    <w:basedOn w:val="a"/>
    <w:unhideWhenUsed/>
    <w:rsid w:val="003319F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locked/>
    <w:rsid w:val="00471A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6650</Words>
  <Characters>37910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cp:lastPrinted>2018-04-26T03:54:00Z</cp:lastPrinted>
  <dcterms:created xsi:type="dcterms:W3CDTF">2018-10-08T07:02:00Z</dcterms:created>
  <dcterms:modified xsi:type="dcterms:W3CDTF">2018-10-08T07:02:00Z</dcterms:modified>
</cp:coreProperties>
</file>